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975" w:rsidRDefault="00E25975">
      <w:pPr>
        <w:pStyle w:val="a3"/>
        <w:rPr>
          <w:rFonts w:ascii="Times New Roman"/>
          <w:b w:val="0"/>
          <w:sz w:val="20"/>
        </w:rPr>
      </w:pPr>
      <w:bookmarkStart w:id="0" w:name="_GoBack"/>
      <w:bookmarkEnd w:id="0"/>
    </w:p>
    <w:p w:rsidR="00E25975" w:rsidRDefault="00E25975">
      <w:pPr>
        <w:pStyle w:val="a3"/>
        <w:spacing w:before="2"/>
        <w:rPr>
          <w:rFonts w:ascii="Times New Roman"/>
          <w:b w:val="0"/>
          <w:sz w:val="27"/>
        </w:rPr>
      </w:pPr>
    </w:p>
    <w:p w:rsidR="00E25975" w:rsidRDefault="00D02280">
      <w:pPr>
        <w:spacing w:line="796" w:lineRule="exact"/>
        <w:ind w:left="108"/>
        <w:jc w:val="center"/>
        <w:rPr>
          <w:rFonts w:ascii="微软雅黑" w:eastAsia="微软雅黑"/>
          <w:b/>
          <w:sz w:val="44"/>
        </w:rPr>
      </w:pPr>
      <w:r>
        <w:rPr>
          <w:rFonts w:ascii="微软雅黑" w:eastAsia="微软雅黑" w:hint="eastAsia"/>
          <w:b/>
          <w:sz w:val="44"/>
          <w:lang w:val="en-US"/>
        </w:rPr>
        <w:t>四川科技职业学</w:t>
      </w:r>
      <w:r>
        <w:rPr>
          <w:rFonts w:ascii="微软雅黑" w:eastAsia="微软雅黑" w:hint="eastAsia"/>
          <w:b/>
          <w:sz w:val="44"/>
        </w:rPr>
        <w:t>院教师课堂</w:t>
      </w:r>
    </w:p>
    <w:p w:rsidR="00E25975" w:rsidRDefault="00D02280">
      <w:pPr>
        <w:spacing w:line="796" w:lineRule="exact"/>
        <w:ind w:left="108"/>
        <w:jc w:val="center"/>
        <w:rPr>
          <w:rFonts w:ascii="微软雅黑" w:eastAsia="微软雅黑"/>
          <w:b/>
          <w:sz w:val="44"/>
          <w:lang w:val="en-US"/>
        </w:rPr>
      </w:pPr>
      <w:r>
        <w:rPr>
          <w:rFonts w:ascii="微软雅黑" w:eastAsia="微软雅黑" w:hint="eastAsia"/>
          <w:b/>
          <w:sz w:val="44"/>
          <w:lang w:val="en-US"/>
        </w:rPr>
        <w:t>教学能力大赛</w:t>
      </w: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D02280">
      <w:pPr>
        <w:pStyle w:val="a3"/>
        <w:rPr>
          <w:rFonts w:ascii="宋体"/>
          <w:sz w:val="20"/>
        </w:rPr>
      </w:pPr>
      <w:r>
        <w:rPr>
          <w:noProof/>
          <w:lang w:val="en-US" w:bidi="ar-SA"/>
        </w:rPr>
        <mc:AlternateContent>
          <mc:Choice Requires="wpg">
            <w:drawing>
              <wp:anchor distT="0" distB="0" distL="114300" distR="114300" simplePos="0" relativeHeight="251667456" behindDoc="1" locked="0" layoutInCell="1" allowOverlap="1">
                <wp:simplePos x="0" y="0"/>
                <wp:positionH relativeFrom="column">
                  <wp:posOffset>-1098550</wp:posOffset>
                </wp:positionH>
                <wp:positionV relativeFrom="paragraph">
                  <wp:posOffset>160020</wp:posOffset>
                </wp:positionV>
                <wp:extent cx="8894445" cy="2279650"/>
                <wp:effectExtent l="0" t="0" r="5715" b="6350"/>
                <wp:wrapNone/>
                <wp:docPr id="55" name="组合 59"/>
                <wp:cNvGraphicFramePr/>
                <a:graphic xmlns:a="http://schemas.openxmlformats.org/drawingml/2006/main">
                  <a:graphicData uri="http://schemas.microsoft.com/office/word/2010/wordprocessingGroup">
                    <wpg:wgp>
                      <wpg:cNvGrpSpPr/>
                      <wpg:grpSpPr>
                        <a:xfrm>
                          <a:off x="0" y="0"/>
                          <a:ext cx="8894445" cy="2279650"/>
                          <a:chOff x="1470" y="5885"/>
                          <a:chExt cx="14007" cy="3590"/>
                        </a:xfrm>
                      </wpg:grpSpPr>
                      <pic:pic xmlns:pic="http://schemas.openxmlformats.org/drawingml/2006/picture">
                        <pic:nvPicPr>
                          <pic:cNvPr id="50" name="图片 3"/>
                          <pic:cNvPicPr>
                            <a:picLocks noChangeAspect="1"/>
                          </pic:cNvPicPr>
                        </pic:nvPicPr>
                        <pic:blipFill>
                          <a:blip r:embed="rId7"/>
                          <a:stretch>
                            <a:fillRect/>
                          </a:stretch>
                        </pic:blipFill>
                        <pic:spPr>
                          <a:xfrm>
                            <a:off x="1470" y="5885"/>
                            <a:ext cx="14007" cy="3590"/>
                          </a:xfrm>
                          <a:prstGeom prst="rect">
                            <a:avLst/>
                          </a:prstGeom>
                          <a:noFill/>
                          <a:ln w="9525">
                            <a:noFill/>
                          </a:ln>
                        </pic:spPr>
                      </pic:pic>
                      <pic:pic xmlns:pic="http://schemas.openxmlformats.org/drawingml/2006/picture">
                        <pic:nvPicPr>
                          <pic:cNvPr id="51" name="图片 4" descr="C:\Users\陈柯霖\Desktop\ul2148-6309.jpgul2148-6309"/>
                          <pic:cNvPicPr>
                            <a:picLocks noChangeAspect="1"/>
                          </pic:cNvPicPr>
                        </pic:nvPicPr>
                        <pic:blipFill>
                          <a:blip r:embed="rId8"/>
                          <a:srcRect/>
                          <a:stretch>
                            <a:fillRect/>
                          </a:stretch>
                        </pic:blipFill>
                        <pic:spPr>
                          <a:xfrm>
                            <a:off x="2102" y="5939"/>
                            <a:ext cx="3591" cy="3401"/>
                          </a:xfrm>
                          <a:prstGeom prst="rect">
                            <a:avLst/>
                          </a:prstGeom>
                          <a:noFill/>
                          <a:ln w="9525">
                            <a:noFill/>
                          </a:ln>
                        </pic:spPr>
                      </pic:pic>
                      <wps:wsp>
                        <wps:cNvPr id="52" name="文本框 5"/>
                        <wps:cNvSpPr txBox="1"/>
                        <wps:spPr>
                          <a:xfrm>
                            <a:off x="6762" y="6934"/>
                            <a:ext cx="3094" cy="577"/>
                          </a:xfrm>
                          <a:prstGeom prst="rect">
                            <a:avLst/>
                          </a:prstGeom>
                          <a:noFill/>
                          <a:ln w="9525">
                            <a:noFill/>
                          </a:ln>
                        </wps:spPr>
                        <wps:txbx>
                          <w:txbxContent>
                            <w:p w:rsidR="00E25975" w:rsidRDefault="00D02280">
                              <w:pPr>
                                <w:spacing w:line="521" w:lineRule="exact"/>
                                <w:rPr>
                                  <w:rFonts w:ascii="宋体" w:eastAsia="宋体"/>
                                  <w:b/>
                                  <w:sz w:val="52"/>
                                  <w:lang w:val="en-US"/>
                                </w:rPr>
                              </w:pPr>
                              <w:r>
                                <w:rPr>
                                  <w:rFonts w:ascii="宋体" w:eastAsia="宋体" w:hint="eastAsia"/>
                                  <w:b/>
                                  <w:sz w:val="52"/>
                                  <w:lang w:val="en-US"/>
                                </w:rPr>
                                <w:t>经济法基础</w:t>
                              </w:r>
                            </w:p>
                          </w:txbxContent>
                        </wps:txbx>
                        <wps:bodyPr vert="horz" lIns="0" tIns="0" rIns="0" bIns="0" anchor="t" upright="1"/>
                      </wps:wsp>
                      <wps:wsp>
                        <wps:cNvPr id="53" name="文本框 6"/>
                        <wps:cNvSpPr txBox="1"/>
                        <wps:spPr>
                          <a:xfrm>
                            <a:off x="10155" y="6934"/>
                            <a:ext cx="1253" cy="577"/>
                          </a:xfrm>
                          <a:prstGeom prst="rect">
                            <a:avLst/>
                          </a:prstGeom>
                          <a:noFill/>
                          <a:ln w="9525">
                            <a:noFill/>
                          </a:ln>
                        </wps:spPr>
                        <wps:txbx>
                          <w:txbxContent>
                            <w:p w:rsidR="00E25975" w:rsidRDefault="00D02280">
                              <w:pPr>
                                <w:spacing w:line="521" w:lineRule="exact"/>
                                <w:rPr>
                                  <w:rFonts w:ascii="宋体" w:eastAsia="宋体"/>
                                  <w:b/>
                                  <w:sz w:val="52"/>
                                </w:rPr>
                              </w:pPr>
                              <w:r>
                                <w:rPr>
                                  <w:rFonts w:ascii="宋体" w:eastAsia="宋体" w:hint="eastAsia"/>
                                  <w:b/>
                                  <w:sz w:val="52"/>
                                </w:rPr>
                                <w:t>课程</w:t>
                              </w:r>
                            </w:p>
                          </w:txbxContent>
                        </wps:txbx>
                        <wps:bodyPr vert="horz" lIns="0" tIns="0" rIns="0" bIns="0" anchor="t" upright="1"/>
                      </wps:wsp>
                      <wps:wsp>
                        <wps:cNvPr id="54" name="文本框 7"/>
                        <wps:cNvSpPr txBox="1"/>
                        <wps:spPr>
                          <a:xfrm>
                            <a:off x="7062" y="7957"/>
                            <a:ext cx="4385" cy="797"/>
                          </a:xfrm>
                          <a:prstGeom prst="rect">
                            <a:avLst/>
                          </a:prstGeom>
                          <a:noFill/>
                          <a:ln w="9525">
                            <a:noFill/>
                          </a:ln>
                        </wps:spPr>
                        <wps:txbx>
                          <w:txbxContent>
                            <w:p w:rsidR="00E25975" w:rsidRDefault="00D02280">
                              <w:pPr>
                                <w:spacing w:line="720" w:lineRule="exact"/>
                                <w:rPr>
                                  <w:b/>
                                  <w:sz w:val="72"/>
                                  <w:lang w:val="en-US"/>
                                </w:rPr>
                              </w:pPr>
                              <w:r>
                                <w:rPr>
                                  <w:rFonts w:hint="eastAsia"/>
                                  <w:b/>
                                  <w:color w:val="FFFFFF"/>
                                  <w:spacing w:val="-40"/>
                                  <w:sz w:val="72"/>
                                  <w:lang w:val="en-US"/>
                                </w:rPr>
                                <w:t>经济法律关系系系系</w:t>
                              </w:r>
                            </w:p>
                          </w:txbxContent>
                        </wps:txbx>
                        <wps:bodyPr vert="horz" lIns="0" tIns="0" rIns="0" bIns="0" anchor="t" upright="1"/>
                      </wps:wsp>
                    </wpg:wgp>
                  </a:graphicData>
                </a:graphic>
              </wp:anchor>
            </w:drawing>
          </mc:Choice>
          <mc:Fallback xmlns:w15="http://schemas.microsoft.com/office/word/2012/wordml" xmlns:wpsCustomData="http://www.wps.cn/officeDocument/2013/wpsCustomData">
            <w:pict>
              <v:group id="组合 59" o:spid="_x0000_s1026" o:spt="203" style="position:absolute;left:0pt;margin-left:-86.5pt;margin-top:12.6pt;height:179.5pt;width:700.35pt;z-index:-251649024;mso-width-relative:page;mso-height-relative:page;" coordorigin="1470,5885" coordsize="14007,3590" o:gfxdata="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">
                <o:lock v:ext="edit" aspectratio="f"/>
                <v:shape id="图片 3" o:spid="_x0000_s1026" o:spt="75" type="#_x0000_t75" style="position:absolute;left:1470;top:5885;height:3590;width:14007;" filled="f" o:preferrelative="t" stroked="f" coordsize="21600,21600" o:gfxdata="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o4zd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图片 4" o:spid="_x0000_s1026" o:spt="75" alt="C:\Users\陈柯霖\Desktop\ul2148-6309.jpgul2148-6309" type="#_x0000_t75" style="position:absolute;left:2102;top:5939;height:3401;width:3591;" filled="f" o:preferrelative="t" stroked="f" coordsize="21600,21600" o:gfxdata="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zZGu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文本框 5" o:spid="_x0000_s1026" o:spt="202" type="#_x0000_t202" style="position:absolute;left:6762;top:6934;height:577;width:3094;"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521" w:lineRule="exact"/>
                          <w:ind w:left="0" w:right="0" w:firstLine="0"/>
                          <w:jc w:val="left"/>
                          <w:rPr>
                            <w:rFonts w:hint="eastAsia" w:ascii="宋体" w:eastAsia="宋体"/>
                            <w:b/>
                            <w:sz w:val="52"/>
                            <w:lang w:val="en-US" w:eastAsia="zh-CN"/>
                          </w:rPr>
                        </w:pPr>
                        <w:r>
                          <w:rPr>
                            <w:rFonts w:hint="eastAsia" w:ascii="宋体" w:eastAsia="宋体"/>
                            <w:b/>
                            <w:sz w:val="52"/>
                            <w:lang w:val="en-US" w:eastAsia="zh-CN"/>
                          </w:rPr>
                          <w:t>经济法基础</w:t>
                        </w:r>
                      </w:p>
                    </w:txbxContent>
                  </v:textbox>
                </v:shape>
                <v:shape id="文本框 6" o:spid="_x0000_s1026" o:spt="202" type="#_x0000_t202" style="position:absolute;left:10155;top:6934;height:577;width:1253;"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521" w:lineRule="exact"/>
                          <w:ind w:left="0" w:right="0" w:firstLine="0"/>
                          <w:jc w:val="left"/>
                          <w:rPr>
                            <w:rFonts w:hint="eastAsia" w:ascii="宋体" w:eastAsia="宋体"/>
                            <w:b/>
                            <w:sz w:val="52"/>
                          </w:rPr>
                        </w:pPr>
                        <w:r>
                          <w:rPr>
                            <w:rFonts w:hint="eastAsia" w:ascii="宋体" w:eastAsia="宋体"/>
                            <w:b/>
                            <w:sz w:val="52"/>
                          </w:rPr>
                          <w:t>课程</w:t>
                        </w:r>
                      </w:p>
                    </w:txbxContent>
                  </v:textbox>
                </v:shape>
                <v:shape id="文本框 7" o:spid="_x0000_s1026" o:spt="202" type="#_x0000_t202" style="position:absolute;left:7062;top:7957;height:797;width:4385;"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720" w:lineRule="exact"/>
                          <w:ind w:left="0" w:right="0" w:firstLine="0"/>
                          <w:jc w:val="left"/>
                          <w:rPr>
                            <w:rFonts w:hint="eastAsia" w:eastAsia="楷体"/>
                            <w:b/>
                            <w:sz w:val="72"/>
                            <w:lang w:val="en-US" w:eastAsia="zh-CN"/>
                          </w:rPr>
                        </w:pPr>
                        <w:r>
                          <w:rPr>
                            <w:rFonts w:hint="eastAsia"/>
                            <w:b/>
                            <w:color w:val="FFFFFF"/>
                            <w:spacing w:val="-40"/>
                            <w:sz w:val="72"/>
                            <w:lang w:val="en-US" w:eastAsia="zh-CN"/>
                          </w:rPr>
                          <w:t>经济法律关系系系系</w:t>
                        </w:r>
                      </w:p>
                    </w:txbxContent>
                  </v:textbox>
                </v:shape>
              </v:group>
            </w:pict>
          </mc:Fallback>
        </mc:AlternateContent>
      </w: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rPr>
          <w:rFonts w:ascii="宋体"/>
          <w:sz w:val="20"/>
        </w:rPr>
      </w:pPr>
    </w:p>
    <w:p w:rsidR="00E25975" w:rsidRDefault="00E25975">
      <w:pPr>
        <w:pStyle w:val="a3"/>
        <w:spacing w:before="3"/>
        <w:rPr>
          <w:rFonts w:ascii="宋体"/>
          <w:sz w:val="21"/>
        </w:rPr>
      </w:pPr>
    </w:p>
    <w:p w:rsidR="00E25975" w:rsidRDefault="00D02280">
      <w:pPr>
        <w:tabs>
          <w:tab w:val="left" w:pos="3459"/>
          <w:tab w:val="left" w:pos="5326"/>
        </w:tabs>
        <w:spacing w:before="37" w:line="331" w:lineRule="auto"/>
        <w:ind w:left="2240" w:right="3359"/>
        <w:rPr>
          <w:rFonts w:ascii="黑体" w:eastAsia="黑体"/>
          <w:sz w:val="44"/>
          <w:lang w:val="en-US"/>
        </w:rPr>
      </w:pPr>
      <w:r>
        <w:rPr>
          <w:rFonts w:ascii="宋体" w:eastAsia="宋体" w:hint="eastAsia"/>
          <w:b/>
          <w:sz w:val="44"/>
        </w:rPr>
        <w:t>院校</w:t>
      </w:r>
      <w:r>
        <w:rPr>
          <w:rFonts w:ascii="黑体" w:eastAsia="黑体" w:hint="eastAsia"/>
          <w:sz w:val="44"/>
        </w:rPr>
        <w:t>：</w:t>
      </w:r>
      <w:r>
        <w:rPr>
          <w:rFonts w:ascii="黑体" w:eastAsia="黑体" w:hint="eastAsia"/>
          <w:sz w:val="44"/>
          <w:lang w:val="en-US"/>
        </w:rPr>
        <w:t>四川科技学院</w:t>
      </w:r>
    </w:p>
    <w:p w:rsidR="00E25975" w:rsidRDefault="00D02280">
      <w:pPr>
        <w:tabs>
          <w:tab w:val="left" w:pos="3459"/>
          <w:tab w:val="left" w:pos="5326"/>
        </w:tabs>
        <w:spacing w:before="37" w:line="331" w:lineRule="auto"/>
        <w:ind w:left="2240" w:right="3359"/>
        <w:rPr>
          <w:rFonts w:ascii="宋体" w:eastAsia="宋体"/>
          <w:b/>
          <w:sz w:val="44"/>
          <w:lang w:val="en-US"/>
        </w:rPr>
      </w:pPr>
      <w:r>
        <w:rPr>
          <w:rFonts w:ascii="宋体" w:eastAsia="宋体" w:hint="eastAsia"/>
          <w:b/>
          <w:sz w:val="44"/>
        </w:rPr>
        <w:t>授课教师：</w:t>
      </w:r>
      <w:r>
        <w:rPr>
          <w:rFonts w:ascii="宋体" w:eastAsia="宋体" w:hint="eastAsia"/>
          <w:b/>
          <w:sz w:val="44"/>
          <w:lang w:val="en-US"/>
        </w:rPr>
        <w:t>陈柯霖</w:t>
      </w:r>
    </w:p>
    <w:p w:rsidR="00E25975" w:rsidRDefault="00D02280">
      <w:pPr>
        <w:spacing w:before="2" w:line="331" w:lineRule="auto"/>
        <w:ind w:left="2240" w:right="943"/>
        <w:rPr>
          <w:rFonts w:ascii="宋体" w:eastAsia="宋体"/>
          <w:b/>
          <w:sz w:val="44"/>
        </w:rPr>
      </w:pPr>
      <w:r>
        <w:rPr>
          <w:rFonts w:ascii="宋体" w:eastAsia="宋体" w:hint="eastAsia"/>
          <w:b/>
          <w:sz w:val="44"/>
        </w:rPr>
        <w:t>授课对象：</w:t>
      </w:r>
      <w:r>
        <w:rPr>
          <w:rFonts w:ascii="Times New Roman" w:eastAsia="Times New Roman"/>
          <w:b/>
          <w:sz w:val="44"/>
        </w:rPr>
        <w:t>2021</w:t>
      </w:r>
      <w:r>
        <w:rPr>
          <w:rFonts w:ascii="宋体" w:eastAsia="宋体" w:hint="eastAsia"/>
          <w:b/>
          <w:spacing w:val="-2"/>
          <w:sz w:val="44"/>
        </w:rPr>
        <w:t>级</w:t>
      </w:r>
      <w:r>
        <w:rPr>
          <w:rFonts w:ascii="宋体" w:eastAsia="宋体" w:hint="eastAsia"/>
          <w:b/>
          <w:spacing w:val="-2"/>
          <w:sz w:val="44"/>
          <w:lang w:val="en-US"/>
        </w:rPr>
        <w:t>会计、财务管理</w:t>
      </w:r>
      <w:r>
        <w:rPr>
          <w:rFonts w:ascii="宋体" w:eastAsia="宋体" w:hint="eastAsia"/>
          <w:b/>
          <w:sz w:val="44"/>
        </w:rPr>
        <w:t>授课时间：</w:t>
      </w:r>
      <w:r>
        <w:rPr>
          <w:rFonts w:ascii="Times New Roman" w:eastAsia="Times New Roman"/>
          <w:b/>
          <w:sz w:val="44"/>
        </w:rPr>
        <w:t xml:space="preserve">2021 </w:t>
      </w:r>
      <w:r>
        <w:rPr>
          <w:rFonts w:ascii="宋体" w:eastAsia="宋体" w:hint="eastAsia"/>
          <w:b/>
          <w:spacing w:val="-56"/>
          <w:sz w:val="44"/>
        </w:rPr>
        <w:t xml:space="preserve">年 </w:t>
      </w:r>
    </w:p>
    <w:p w:rsidR="00E25975" w:rsidRDefault="00E25975">
      <w:pPr>
        <w:spacing w:line="331" w:lineRule="auto"/>
        <w:rPr>
          <w:rFonts w:ascii="宋体" w:eastAsia="宋体"/>
          <w:b/>
          <w:sz w:val="44"/>
        </w:rPr>
        <w:sectPr w:rsidR="00E25975">
          <w:type w:val="continuous"/>
          <w:pgSz w:w="11900" w:h="16840"/>
          <w:pgMar w:top="1580" w:right="1000" w:bottom="280" w:left="1000" w:header="720" w:footer="720" w:gutter="0"/>
          <w:cols w:space="720" w:equalWidth="0">
            <w:col w:w="9900"/>
          </w:cols>
        </w:sectPr>
      </w:pPr>
    </w:p>
    <w:p w:rsidR="00E25975" w:rsidRDefault="00D02280">
      <w:pPr>
        <w:spacing w:before="20"/>
        <w:ind w:left="3867" w:right="4252"/>
        <w:jc w:val="center"/>
        <w:rPr>
          <w:rFonts w:ascii="宋体" w:eastAsia="宋体"/>
          <w:b/>
          <w:sz w:val="36"/>
        </w:rPr>
      </w:pPr>
      <w:r>
        <w:rPr>
          <w:rFonts w:ascii="宋体" w:eastAsia="宋体" w:hint="eastAsia"/>
          <w:b/>
          <w:sz w:val="36"/>
        </w:rPr>
        <w:lastRenderedPageBreak/>
        <w:t>教 案 首 页</w:t>
      </w:r>
    </w:p>
    <w:p w:rsidR="00E25975" w:rsidRDefault="00E25975">
      <w:pPr>
        <w:pStyle w:val="a3"/>
        <w:spacing w:before="5"/>
        <w:rPr>
          <w:rFonts w:ascii="宋体"/>
          <w:sz w:val="6"/>
        </w:rPr>
      </w:pPr>
    </w:p>
    <w:tbl>
      <w:tblPr>
        <w:tblW w:w="990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8"/>
        <w:gridCol w:w="345"/>
        <w:gridCol w:w="2040"/>
        <w:gridCol w:w="720"/>
        <w:gridCol w:w="1950"/>
        <w:gridCol w:w="1155"/>
        <w:gridCol w:w="2874"/>
      </w:tblGrid>
      <w:tr w:rsidR="00E25975">
        <w:trPr>
          <w:trHeight w:val="660"/>
        </w:trPr>
        <w:tc>
          <w:tcPr>
            <w:tcW w:w="1164" w:type="dxa"/>
            <w:gridSpan w:val="2"/>
          </w:tcPr>
          <w:p w:rsidR="00E25975" w:rsidRDefault="00D02280">
            <w:pPr>
              <w:pStyle w:val="TableParagraph"/>
              <w:spacing w:before="189"/>
              <w:ind w:left="111"/>
              <w:rPr>
                <w:rFonts w:ascii="宋体" w:eastAsia="宋体"/>
                <w:b/>
              </w:rPr>
            </w:pPr>
            <w:r>
              <w:rPr>
                <w:rFonts w:ascii="宋体" w:eastAsia="宋体" w:hint="eastAsia"/>
                <w:b/>
              </w:rPr>
              <w:t>课程名称</w:t>
            </w:r>
          </w:p>
        </w:tc>
        <w:tc>
          <w:tcPr>
            <w:tcW w:w="2040" w:type="dxa"/>
          </w:tcPr>
          <w:p w:rsidR="00E25975" w:rsidRDefault="00D02280">
            <w:pPr>
              <w:pStyle w:val="TableParagraph"/>
              <w:spacing w:before="176"/>
              <w:ind w:left="419"/>
              <w:rPr>
                <w:sz w:val="24"/>
                <w:lang w:val="en-US"/>
              </w:rPr>
            </w:pPr>
            <w:r>
              <w:rPr>
                <w:rFonts w:hint="eastAsia"/>
                <w:sz w:val="24"/>
                <w:lang w:val="en-US"/>
              </w:rPr>
              <w:t>经济法基础</w:t>
            </w:r>
          </w:p>
        </w:tc>
        <w:tc>
          <w:tcPr>
            <w:tcW w:w="720" w:type="dxa"/>
          </w:tcPr>
          <w:p w:rsidR="00E25975" w:rsidRDefault="00D02280">
            <w:pPr>
              <w:pStyle w:val="TableParagraph"/>
              <w:spacing w:before="189"/>
              <w:ind w:left="193"/>
              <w:rPr>
                <w:rFonts w:ascii="宋体" w:eastAsia="宋体"/>
                <w:b/>
              </w:rPr>
            </w:pPr>
            <w:r>
              <w:rPr>
                <w:rFonts w:ascii="宋体" w:eastAsia="宋体" w:hint="eastAsia"/>
                <w:b/>
              </w:rPr>
              <w:t>题目</w:t>
            </w:r>
          </w:p>
        </w:tc>
        <w:tc>
          <w:tcPr>
            <w:tcW w:w="5978" w:type="dxa"/>
            <w:gridSpan w:val="3"/>
          </w:tcPr>
          <w:p w:rsidR="00E25975" w:rsidRDefault="00D02280">
            <w:pPr>
              <w:pStyle w:val="TableParagraph"/>
              <w:spacing w:before="18" w:line="310" w:lineRule="atLeast"/>
              <w:ind w:left="2029" w:right="1116" w:hanging="900"/>
              <w:rPr>
                <w:sz w:val="24"/>
                <w:lang w:val="en-US"/>
              </w:rPr>
            </w:pPr>
            <w:r>
              <w:rPr>
                <w:rFonts w:hint="eastAsia"/>
                <w:sz w:val="24"/>
                <w:lang w:val="en-US"/>
              </w:rPr>
              <w:t>经济法基础教材第一章第一节经济法律关系</w:t>
            </w:r>
          </w:p>
        </w:tc>
      </w:tr>
      <w:tr w:rsidR="00E25975">
        <w:trPr>
          <w:trHeight w:val="465"/>
        </w:trPr>
        <w:tc>
          <w:tcPr>
            <w:tcW w:w="1164" w:type="dxa"/>
            <w:gridSpan w:val="2"/>
          </w:tcPr>
          <w:p w:rsidR="00E25975" w:rsidRDefault="00D02280">
            <w:pPr>
              <w:pStyle w:val="TableParagraph"/>
              <w:spacing w:before="94"/>
              <w:ind w:left="140"/>
              <w:rPr>
                <w:rFonts w:ascii="宋体" w:eastAsia="宋体"/>
                <w:b/>
              </w:rPr>
            </w:pPr>
            <w:r>
              <w:rPr>
                <w:rFonts w:ascii="宋体" w:eastAsia="宋体" w:hint="eastAsia"/>
                <w:b/>
              </w:rPr>
              <w:t>授课对象</w:t>
            </w:r>
          </w:p>
        </w:tc>
        <w:tc>
          <w:tcPr>
            <w:tcW w:w="4710" w:type="dxa"/>
            <w:gridSpan w:val="3"/>
          </w:tcPr>
          <w:p w:rsidR="00E25975" w:rsidRDefault="00D02280">
            <w:pPr>
              <w:pStyle w:val="TableParagraph"/>
              <w:spacing w:before="79"/>
              <w:ind w:left="764"/>
              <w:rPr>
                <w:sz w:val="24"/>
                <w:lang w:val="en-US"/>
              </w:rPr>
            </w:pPr>
            <w:r>
              <w:rPr>
                <w:rFonts w:ascii="Times New Roman" w:eastAsia="Times New Roman"/>
                <w:sz w:val="24"/>
              </w:rPr>
              <w:t>2021</w:t>
            </w:r>
            <w:r>
              <w:rPr>
                <w:sz w:val="24"/>
              </w:rPr>
              <w:t>级</w:t>
            </w:r>
            <w:r>
              <w:rPr>
                <w:rFonts w:hint="eastAsia"/>
                <w:sz w:val="24"/>
                <w:lang w:val="en-US"/>
              </w:rPr>
              <w:t>财务管理、会计</w:t>
            </w:r>
            <w:r>
              <w:rPr>
                <w:sz w:val="24"/>
              </w:rPr>
              <w:t>专业</w:t>
            </w:r>
            <w:r>
              <w:rPr>
                <w:rFonts w:hint="eastAsia"/>
                <w:sz w:val="24"/>
                <w:lang w:val="en-US"/>
              </w:rPr>
              <w:t>学生</w:t>
            </w:r>
          </w:p>
        </w:tc>
        <w:tc>
          <w:tcPr>
            <w:tcW w:w="1155" w:type="dxa"/>
          </w:tcPr>
          <w:p w:rsidR="00E25975" w:rsidRDefault="00D02280">
            <w:pPr>
              <w:pStyle w:val="TableParagraph"/>
              <w:spacing w:before="94"/>
              <w:ind w:right="122"/>
              <w:jc w:val="right"/>
              <w:rPr>
                <w:rFonts w:ascii="宋体" w:eastAsia="宋体"/>
                <w:b/>
              </w:rPr>
            </w:pPr>
            <w:r>
              <w:rPr>
                <w:rFonts w:ascii="宋体" w:eastAsia="宋体" w:hint="eastAsia"/>
                <w:b/>
              </w:rPr>
              <w:t>授课教师</w:t>
            </w:r>
          </w:p>
        </w:tc>
        <w:tc>
          <w:tcPr>
            <w:tcW w:w="2873" w:type="dxa"/>
          </w:tcPr>
          <w:p w:rsidR="00E25975" w:rsidRDefault="00D02280">
            <w:pPr>
              <w:pStyle w:val="TableParagraph"/>
              <w:spacing w:before="79"/>
              <w:ind w:left="454" w:right="448"/>
              <w:jc w:val="center"/>
              <w:rPr>
                <w:sz w:val="24"/>
                <w:lang w:val="en-US"/>
              </w:rPr>
            </w:pPr>
            <w:r>
              <w:rPr>
                <w:rFonts w:hint="eastAsia"/>
                <w:sz w:val="24"/>
                <w:lang w:val="en-US"/>
              </w:rPr>
              <w:t>陈柯霖</w:t>
            </w:r>
          </w:p>
        </w:tc>
      </w:tr>
      <w:tr w:rsidR="00E25975">
        <w:trPr>
          <w:trHeight w:val="447"/>
        </w:trPr>
        <w:tc>
          <w:tcPr>
            <w:tcW w:w="1164" w:type="dxa"/>
            <w:gridSpan w:val="2"/>
          </w:tcPr>
          <w:p w:rsidR="00E25975" w:rsidRDefault="00D02280">
            <w:pPr>
              <w:pStyle w:val="TableParagraph"/>
              <w:spacing w:before="83"/>
              <w:ind w:left="111"/>
              <w:rPr>
                <w:rFonts w:ascii="宋体" w:eastAsia="宋体"/>
                <w:b/>
              </w:rPr>
            </w:pPr>
            <w:r>
              <w:rPr>
                <w:rFonts w:ascii="宋体" w:eastAsia="宋体" w:hint="eastAsia"/>
                <w:b/>
              </w:rPr>
              <w:t>授课时间</w:t>
            </w:r>
          </w:p>
        </w:tc>
        <w:tc>
          <w:tcPr>
            <w:tcW w:w="4710" w:type="dxa"/>
            <w:gridSpan w:val="3"/>
          </w:tcPr>
          <w:p w:rsidR="00E25975" w:rsidRDefault="00D02280">
            <w:pPr>
              <w:pStyle w:val="TableParagraph"/>
              <w:spacing w:before="71"/>
              <w:ind w:left="1016"/>
              <w:rPr>
                <w:sz w:val="24"/>
              </w:rPr>
            </w:pPr>
            <w:r>
              <w:rPr>
                <w:rFonts w:ascii="Times New Roman" w:eastAsia="Times New Roman" w:hAnsi="Times New Roman"/>
                <w:sz w:val="24"/>
              </w:rPr>
              <w:t xml:space="preserve">2021 </w:t>
            </w:r>
            <w:r>
              <w:rPr>
                <w:sz w:val="24"/>
              </w:rPr>
              <w:t>年</w:t>
            </w:r>
            <w:r>
              <w:rPr>
                <w:rFonts w:ascii="Times New Roman" w:eastAsia="Times New Roman" w:hAnsi="Times New Roman"/>
                <w:b/>
                <w:sz w:val="24"/>
              </w:rPr>
              <w:t>××</w:t>
            </w:r>
            <w:r>
              <w:rPr>
                <w:sz w:val="24"/>
              </w:rPr>
              <w:t>月</w:t>
            </w:r>
            <w:r>
              <w:rPr>
                <w:rFonts w:ascii="Times New Roman" w:eastAsia="Times New Roman" w:hAnsi="Times New Roman"/>
                <w:b/>
                <w:sz w:val="24"/>
              </w:rPr>
              <w:t>××</w:t>
            </w:r>
            <w:r>
              <w:rPr>
                <w:sz w:val="24"/>
              </w:rPr>
              <w:t>日 第</w:t>
            </w:r>
            <w:r>
              <w:rPr>
                <w:rFonts w:ascii="Times New Roman" w:eastAsia="Times New Roman" w:hAnsi="Times New Roman"/>
                <w:b/>
                <w:sz w:val="24"/>
              </w:rPr>
              <w:t>××</w:t>
            </w:r>
            <w:r>
              <w:rPr>
                <w:sz w:val="24"/>
              </w:rPr>
              <w:t>节</w:t>
            </w:r>
          </w:p>
        </w:tc>
        <w:tc>
          <w:tcPr>
            <w:tcW w:w="1155" w:type="dxa"/>
          </w:tcPr>
          <w:p w:rsidR="00E25975" w:rsidRDefault="00D02280">
            <w:pPr>
              <w:pStyle w:val="TableParagraph"/>
              <w:tabs>
                <w:tab w:val="left" w:pos="659"/>
              </w:tabs>
              <w:spacing w:before="83"/>
              <w:ind w:right="124"/>
              <w:jc w:val="right"/>
              <w:rPr>
                <w:rFonts w:ascii="宋体" w:eastAsia="宋体"/>
                <w:b/>
              </w:rPr>
            </w:pPr>
            <w:r>
              <w:rPr>
                <w:rFonts w:ascii="宋体" w:eastAsia="宋体" w:hint="eastAsia"/>
                <w:b/>
              </w:rPr>
              <w:t>学</w:t>
            </w:r>
            <w:r>
              <w:rPr>
                <w:rFonts w:ascii="宋体" w:eastAsia="宋体" w:hint="eastAsia"/>
                <w:b/>
              </w:rPr>
              <w:tab/>
              <w:t>时</w:t>
            </w:r>
          </w:p>
        </w:tc>
        <w:tc>
          <w:tcPr>
            <w:tcW w:w="2873" w:type="dxa"/>
          </w:tcPr>
          <w:p w:rsidR="00E25975" w:rsidRDefault="00D02280">
            <w:pPr>
              <w:pStyle w:val="TableParagraph"/>
              <w:spacing w:before="71"/>
              <w:ind w:left="454" w:right="448"/>
              <w:jc w:val="center"/>
              <w:rPr>
                <w:sz w:val="24"/>
              </w:rPr>
            </w:pPr>
            <w:r>
              <w:rPr>
                <w:rFonts w:ascii="Times New Roman" w:eastAsia="Times New Roman"/>
                <w:sz w:val="24"/>
              </w:rPr>
              <w:t xml:space="preserve">1 </w:t>
            </w:r>
            <w:r>
              <w:rPr>
                <w:sz w:val="24"/>
              </w:rPr>
              <w:t>学时（</w:t>
            </w:r>
            <w:r>
              <w:rPr>
                <w:rFonts w:ascii="Times New Roman" w:eastAsia="Times New Roman"/>
                <w:sz w:val="24"/>
              </w:rPr>
              <w:t>4</w:t>
            </w:r>
            <w:r>
              <w:rPr>
                <w:rFonts w:ascii="Times New Roman" w:eastAsia="宋体" w:hint="eastAsia"/>
                <w:sz w:val="24"/>
                <w:lang w:val="en-US"/>
              </w:rPr>
              <w:t>5</w:t>
            </w:r>
            <w:r>
              <w:rPr>
                <w:rFonts w:ascii="Times New Roman" w:eastAsia="Times New Roman"/>
                <w:sz w:val="24"/>
              </w:rPr>
              <w:t xml:space="preserve"> </w:t>
            </w:r>
            <w:r>
              <w:rPr>
                <w:sz w:val="24"/>
              </w:rPr>
              <w:t>分钟）</w:t>
            </w:r>
          </w:p>
        </w:tc>
      </w:tr>
      <w:tr w:rsidR="00E25975">
        <w:trPr>
          <w:trHeight w:val="491"/>
        </w:trPr>
        <w:tc>
          <w:tcPr>
            <w:tcW w:w="1164" w:type="dxa"/>
            <w:gridSpan w:val="2"/>
          </w:tcPr>
          <w:p w:rsidR="00E25975" w:rsidRDefault="00D02280">
            <w:pPr>
              <w:pStyle w:val="TableParagraph"/>
              <w:spacing w:before="104"/>
              <w:ind w:left="306"/>
              <w:rPr>
                <w:rFonts w:ascii="宋体" w:eastAsia="宋体"/>
                <w:b/>
              </w:rPr>
            </w:pPr>
            <w:r>
              <w:rPr>
                <w:rFonts w:ascii="宋体" w:eastAsia="宋体" w:hint="eastAsia"/>
                <w:b/>
              </w:rPr>
              <w:t>教 材</w:t>
            </w:r>
          </w:p>
        </w:tc>
        <w:tc>
          <w:tcPr>
            <w:tcW w:w="8738" w:type="dxa"/>
            <w:gridSpan w:val="5"/>
          </w:tcPr>
          <w:p w:rsidR="00E25975" w:rsidRDefault="00D02280">
            <w:pPr>
              <w:pStyle w:val="TableParagraph"/>
              <w:spacing w:before="91"/>
              <w:ind w:left="107"/>
              <w:rPr>
                <w:sz w:val="24"/>
              </w:rPr>
            </w:pPr>
            <w:r>
              <w:rPr>
                <w:sz w:val="24"/>
              </w:rPr>
              <w:t>《</w:t>
            </w:r>
            <w:r>
              <w:rPr>
                <w:rFonts w:hint="eastAsia"/>
                <w:sz w:val="24"/>
                <w:lang w:val="en-US"/>
              </w:rPr>
              <w:t>经济法基础</w:t>
            </w:r>
            <w:r>
              <w:rPr>
                <w:sz w:val="24"/>
              </w:rPr>
              <w:t>》</w:t>
            </w:r>
            <w:r>
              <w:rPr>
                <w:rFonts w:hint="eastAsia"/>
                <w:sz w:val="24"/>
                <w:lang w:val="en-US"/>
              </w:rPr>
              <w:t>陈桦清</w:t>
            </w:r>
            <w:r>
              <w:rPr>
                <w:sz w:val="24"/>
              </w:rPr>
              <w:t>主编</w:t>
            </w:r>
          </w:p>
        </w:tc>
      </w:tr>
      <w:tr w:rsidR="00E25975">
        <w:trPr>
          <w:trHeight w:val="2005"/>
        </w:trPr>
        <w:tc>
          <w:tcPr>
            <w:tcW w:w="817" w:type="dxa"/>
          </w:tcPr>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spacing w:before="2"/>
              <w:rPr>
                <w:rFonts w:ascii="宋体"/>
                <w:b/>
                <w:sz w:val="23"/>
              </w:rPr>
            </w:pPr>
          </w:p>
          <w:p w:rsidR="00E25975" w:rsidRDefault="00D02280">
            <w:pPr>
              <w:pStyle w:val="TableParagraph"/>
              <w:ind w:left="133"/>
              <w:rPr>
                <w:rFonts w:ascii="宋体" w:eastAsia="宋体"/>
                <w:b/>
              </w:rPr>
            </w:pPr>
            <w:r>
              <w:rPr>
                <w:rFonts w:ascii="宋体" w:eastAsia="宋体" w:hint="eastAsia"/>
                <w:b/>
              </w:rPr>
              <w:t>教 具</w:t>
            </w:r>
          </w:p>
        </w:tc>
        <w:tc>
          <w:tcPr>
            <w:tcW w:w="9085" w:type="dxa"/>
            <w:gridSpan w:val="6"/>
          </w:tcPr>
          <w:p w:rsidR="00E25975" w:rsidRDefault="00D02280">
            <w:pPr>
              <w:pStyle w:val="TableParagraph"/>
              <w:numPr>
                <w:ilvl w:val="0"/>
                <w:numId w:val="1"/>
              </w:numPr>
              <w:tabs>
                <w:tab w:val="left" w:pos="348"/>
              </w:tabs>
              <w:spacing w:before="68"/>
              <w:rPr>
                <w:sz w:val="24"/>
              </w:rPr>
            </w:pPr>
            <w:r>
              <w:rPr>
                <w:rFonts w:hint="eastAsia"/>
                <w:b/>
                <w:bCs/>
                <w:spacing w:val="-8"/>
                <w:sz w:val="24"/>
                <w:lang w:val="en-US"/>
              </w:rPr>
              <w:t>PPT图文讲解</w:t>
            </w:r>
            <w:r>
              <w:rPr>
                <w:spacing w:val="-8"/>
                <w:sz w:val="24"/>
              </w:rPr>
              <w:t>：形象化、互动式讲授</w:t>
            </w:r>
            <w:r>
              <w:rPr>
                <w:rFonts w:hint="eastAsia"/>
                <w:spacing w:val="-8"/>
                <w:sz w:val="24"/>
                <w:lang w:val="en-US"/>
              </w:rPr>
              <w:t>生活与课程相结合的形式</w:t>
            </w:r>
            <w:r>
              <w:rPr>
                <w:spacing w:val="-8"/>
                <w:sz w:val="24"/>
              </w:rPr>
              <w:t>。</w:t>
            </w:r>
          </w:p>
          <w:p w:rsidR="00E25975" w:rsidRDefault="00D02280">
            <w:pPr>
              <w:pStyle w:val="TableParagraph"/>
              <w:numPr>
                <w:ilvl w:val="0"/>
                <w:numId w:val="1"/>
              </w:numPr>
              <w:tabs>
                <w:tab w:val="left" w:pos="348"/>
              </w:tabs>
              <w:spacing w:before="4"/>
              <w:rPr>
                <w:sz w:val="24"/>
              </w:rPr>
            </w:pPr>
            <w:r>
              <w:rPr>
                <w:b/>
                <w:spacing w:val="-6"/>
                <w:sz w:val="24"/>
              </w:rPr>
              <w:t>思维导图</w:t>
            </w:r>
            <w:r>
              <w:rPr>
                <w:spacing w:val="-8"/>
                <w:sz w:val="24"/>
              </w:rPr>
              <w:t>：用于结构化、逻辑化梳理知识要点。</w:t>
            </w:r>
          </w:p>
          <w:p w:rsidR="00E25975" w:rsidRDefault="00D02280">
            <w:pPr>
              <w:pStyle w:val="TableParagraph"/>
              <w:numPr>
                <w:ilvl w:val="0"/>
                <w:numId w:val="1"/>
              </w:numPr>
              <w:tabs>
                <w:tab w:val="left" w:pos="348"/>
              </w:tabs>
              <w:spacing w:before="5"/>
              <w:rPr>
                <w:sz w:val="24"/>
              </w:rPr>
            </w:pPr>
            <w:r>
              <w:rPr>
                <w:b/>
                <w:spacing w:val="-5"/>
                <w:sz w:val="24"/>
              </w:rPr>
              <w:t>视频</w:t>
            </w:r>
            <w:r>
              <w:rPr>
                <w:spacing w:val="-8"/>
                <w:sz w:val="24"/>
              </w:rPr>
              <w:t>：形象化展示</w:t>
            </w:r>
            <w:r>
              <w:rPr>
                <w:rFonts w:hint="eastAsia"/>
                <w:spacing w:val="-8"/>
                <w:sz w:val="24"/>
                <w:lang w:val="en-US"/>
              </w:rPr>
              <w:t>概念之间的区别与运用</w:t>
            </w:r>
            <w:r>
              <w:rPr>
                <w:spacing w:val="-8"/>
                <w:sz w:val="24"/>
              </w:rPr>
              <w:t>。</w:t>
            </w:r>
          </w:p>
          <w:p w:rsidR="00E25975" w:rsidRDefault="00D02280">
            <w:pPr>
              <w:pStyle w:val="TableParagraph"/>
              <w:numPr>
                <w:ilvl w:val="0"/>
                <w:numId w:val="1"/>
              </w:numPr>
              <w:tabs>
                <w:tab w:val="left" w:pos="348"/>
              </w:tabs>
              <w:spacing w:before="4"/>
              <w:rPr>
                <w:sz w:val="24"/>
              </w:rPr>
            </w:pPr>
            <w:r>
              <w:rPr>
                <w:rFonts w:hint="eastAsia"/>
                <w:b/>
                <w:bCs/>
                <w:spacing w:val="-8"/>
                <w:sz w:val="24"/>
                <w:lang w:val="en-US"/>
              </w:rPr>
              <w:t>蓝墨云班课</w:t>
            </w:r>
            <w:r>
              <w:rPr>
                <w:spacing w:val="-8"/>
                <w:sz w:val="24"/>
              </w:rPr>
              <w:t>：用于</w:t>
            </w:r>
            <w:r>
              <w:rPr>
                <w:rFonts w:hint="eastAsia"/>
                <w:spacing w:val="-8"/>
                <w:sz w:val="24"/>
                <w:lang w:val="en-US"/>
              </w:rPr>
              <w:t>课堂点名，学生发言，小组讨论，</w:t>
            </w:r>
            <w:r>
              <w:rPr>
                <w:spacing w:val="-8"/>
                <w:sz w:val="24"/>
              </w:rPr>
              <w:t>课后</w:t>
            </w:r>
            <w:r>
              <w:rPr>
                <w:rFonts w:hint="eastAsia"/>
                <w:spacing w:val="-8"/>
                <w:sz w:val="24"/>
                <w:lang w:val="en-US"/>
              </w:rPr>
              <w:t>测验</w:t>
            </w:r>
            <w:r>
              <w:rPr>
                <w:spacing w:val="-8"/>
                <w:sz w:val="24"/>
              </w:rPr>
              <w:t>，实时评价本次教学效果并形成反馈（形成性评价）</w:t>
            </w:r>
            <w:r>
              <w:rPr>
                <w:sz w:val="24"/>
              </w:rPr>
              <w:t>。</w:t>
            </w:r>
          </w:p>
          <w:p w:rsidR="00E25975" w:rsidRDefault="00D02280">
            <w:pPr>
              <w:pStyle w:val="TableParagraph"/>
              <w:numPr>
                <w:ilvl w:val="0"/>
                <w:numId w:val="1"/>
              </w:numPr>
              <w:tabs>
                <w:tab w:val="left" w:pos="348"/>
              </w:tabs>
              <w:spacing w:before="5"/>
              <w:rPr>
                <w:sz w:val="24"/>
              </w:rPr>
            </w:pPr>
            <w:r>
              <w:rPr>
                <w:b/>
                <w:bCs/>
                <w:spacing w:val="-8"/>
                <w:sz w:val="24"/>
              </w:rPr>
              <w:t>多媒体幻灯</w:t>
            </w:r>
            <w:r>
              <w:rPr>
                <w:spacing w:val="-8"/>
                <w:sz w:val="24"/>
              </w:rPr>
              <w:t>：展示重要概念、结论、视频、动画、图片等。</w:t>
            </w:r>
          </w:p>
          <w:p w:rsidR="00E25975" w:rsidRDefault="00D02280">
            <w:pPr>
              <w:pStyle w:val="TableParagraph"/>
              <w:numPr>
                <w:ilvl w:val="0"/>
                <w:numId w:val="1"/>
              </w:numPr>
              <w:tabs>
                <w:tab w:val="left" w:pos="348"/>
              </w:tabs>
              <w:spacing w:before="4"/>
              <w:rPr>
                <w:sz w:val="24"/>
              </w:rPr>
            </w:pPr>
            <w:r>
              <w:rPr>
                <w:b/>
                <w:bCs/>
                <w:spacing w:val="-8"/>
                <w:sz w:val="24"/>
              </w:rPr>
              <w:t>黑板</w:t>
            </w:r>
            <w:r>
              <w:rPr>
                <w:spacing w:val="-8"/>
                <w:sz w:val="24"/>
              </w:rPr>
              <w:t>：通过罗列式、问答式强调本节要点。</w:t>
            </w:r>
          </w:p>
        </w:tc>
      </w:tr>
      <w:tr w:rsidR="00E25975">
        <w:trPr>
          <w:trHeight w:val="2344"/>
        </w:trPr>
        <w:tc>
          <w:tcPr>
            <w:tcW w:w="817" w:type="dxa"/>
          </w:tcPr>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spacing w:before="5"/>
              <w:rPr>
                <w:rFonts w:ascii="宋体"/>
                <w:b/>
                <w:sz w:val="24"/>
              </w:rPr>
            </w:pPr>
          </w:p>
          <w:p w:rsidR="00E25975" w:rsidRDefault="00D02280">
            <w:pPr>
              <w:pStyle w:val="TableParagraph"/>
              <w:spacing w:line="266" w:lineRule="auto"/>
              <w:ind w:left="188" w:right="174"/>
              <w:rPr>
                <w:rFonts w:ascii="宋体" w:eastAsia="宋体"/>
                <w:b/>
              </w:rPr>
            </w:pPr>
            <w:r>
              <w:rPr>
                <w:rFonts w:ascii="宋体" w:eastAsia="宋体" w:hint="eastAsia"/>
                <w:b/>
              </w:rPr>
              <w:t>教学理念</w:t>
            </w:r>
          </w:p>
        </w:tc>
        <w:tc>
          <w:tcPr>
            <w:tcW w:w="9085" w:type="dxa"/>
            <w:gridSpan w:val="6"/>
          </w:tcPr>
          <w:p w:rsidR="00E25975" w:rsidRDefault="00D02280">
            <w:pPr>
              <w:pStyle w:val="TableParagraph"/>
              <w:spacing w:before="83"/>
              <w:ind w:left="108" w:right="-29" w:firstLineChars="200" w:firstLine="482"/>
              <w:rPr>
                <w:sz w:val="24"/>
              </w:rPr>
            </w:pPr>
            <w:r>
              <w:rPr>
                <w:rFonts w:hint="eastAsia"/>
                <w:b/>
                <w:bCs/>
                <w:color w:val="505050"/>
                <w:sz w:val="24"/>
                <w:szCs w:val="24"/>
                <w:shd w:val="clear" w:color="auto" w:fill="FFFFFF"/>
              </w:rPr>
              <w:t>学院坚持“产教融合”“校企合作”的办学理念，人才培养独具一格，借鉴国外先进的办学模式，办没有“围墙”的大学，培养社会亟需的高端技能型专门人才。学院以东方加州职教集团为依托，专业设置紧跟四川省“7+3”产业发展和天府新区区域发展需要，走出了一条以政府为主导、学校为主体、企业参与、办“园中校”建“校中园”的发展之路，形成学院“三三融合”的办学特色（即通过“政府、学校、企业”融合实现“区位融合、校企融合、工学融合”）</w:t>
            </w:r>
          </w:p>
        </w:tc>
      </w:tr>
      <w:tr w:rsidR="00E25975">
        <w:trPr>
          <w:trHeight w:val="1997"/>
        </w:trPr>
        <w:tc>
          <w:tcPr>
            <w:tcW w:w="817" w:type="dxa"/>
          </w:tcPr>
          <w:p w:rsidR="00E25975" w:rsidRDefault="00E25975">
            <w:pPr>
              <w:pStyle w:val="TableParagraph"/>
              <w:spacing w:before="6"/>
              <w:rPr>
                <w:rFonts w:ascii="宋体"/>
                <w:b/>
                <w:sz w:val="30"/>
              </w:rPr>
            </w:pPr>
          </w:p>
          <w:p w:rsidR="00E25975" w:rsidRDefault="00D02280">
            <w:pPr>
              <w:pStyle w:val="TableParagraph"/>
              <w:spacing w:line="266" w:lineRule="auto"/>
              <w:ind w:left="188" w:right="174"/>
              <w:jc w:val="both"/>
              <w:rPr>
                <w:rFonts w:ascii="宋体" w:eastAsia="宋体"/>
                <w:b/>
              </w:rPr>
            </w:pPr>
            <w:r>
              <w:rPr>
                <w:rFonts w:ascii="宋体" w:eastAsia="宋体" w:hint="eastAsia"/>
                <w:b/>
              </w:rPr>
              <w:t>教学对象分析</w:t>
            </w:r>
          </w:p>
        </w:tc>
        <w:tc>
          <w:tcPr>
            <w:tcW w:w="9085" w:type="dxa"/>
            <w:gridSpan w:val="6"/>
          </w:tcPr>
          <w:p w:rsidR="00E25975" w:rsidRDefault="00D02280" w:rsidP="00D02280">
            <w:pPr>
              <w:pStyle w:val="TableParagraph"/>
              <w:spacing w:before="66" w:line="242" w:lineRule="auto"/>
              <w:ind w:left="108" w:right="132" w:firstLine="463"/>
              <w:jc w:val="both"/>
              <w:rPr>
                <w:sz w:val="24"/>
              </w:rPr>
            </w:pPr>
            <w:r>
              <w:rPr>
                <w:spacing w:val="-10"/>
                <w:sz w:val="24"/>
              </w:rPr>
              <w:t>本课程的教学对象是</w:t>
            </w:r>
            <w:r>
              <w:rPr>
                <w:rFonts w:hint="eastAsia"/>
                <w:spacing w:val="-10"/>
                <w:sz w:val="24"/>
                <w:lang w:val="en-US"/>
              </w:rPr>
              <w:t>2021级会计、财务管理学生</w:t>
            </w:r>
            <w:r>
              <w:rPr>
                <w:spacing w:val="-10"/>
                <w:sz w:val="24"/>
              </w:rPr>
              <w:t>.作为</w:t>
            </w:r>
            <w:r>
              <w:rPr>
                <w:rFonts w:hint="eastAsia"/>
                <w:spacing w:val="-10"/>
                <w:sz w:val="24"/>
                <w:lang w:val="en-US"/>
              </w:rPr>
              <w:t>大一年级</w:t>
            </w:r>
            <w:r>
              <w:rPr>
                <w:spacing w:val="-10"/>
                <w:sz w:val="24"/>
              </w:rPr>
              <w:t>学生，认知风格上偏向与自身专业密切相关的多维度认知方式。因此在授课中需通过基础理论、专业知识与</w:t>
            </w:r>
            <w:r>
              <w:rPr>
                <w:rFonts w:hint="eastAsia"/>
                <w:spacing w:val="-10"/>
                <w:sz w:val="24"/>
                <w:lang w:val="en-US"/>
              </w:rPr>
              <w:t>实际操作</w:t>
            </w:r>
            <w:r>
              <w:rPr>
                <w:spacing w:val="-10"/>
                <w:sz w:val="24"/>
              </w:rPr>
              <w:t>能力的三结合，引入整合式、启发式、分析比较式以及实践教学，引导学生主动思考和学习，培养学生的</w:t>
            </w:r>
            <w:r>
              <w:rPr>
                <w:spacing w:val="-8"/>
                <w:sz w:val="24"/>
              </w:rPr>
              <w:t>专业思维、专业技能</w:t>
            </w:r>
            <w:r>
              <w:rPr>
                <w:spacing w:val="-9"/>
                <w:sz w:val="24"/>
              </w:rPr>
              <w:t>以及</w:t>
            </w:r>
            <w:r>
              <w:rPr>
                <w:spacing w:val="-4"/>
                <w:sz w:val="24"/>
              </w:rPr>
              <w:t>创新</w:t>
            </w:r>
            <w:r>
              <w:rPr>
                <w:spacing w:val="-9"/>
                <w:sz w:val="24"/>
              </w:rPr>
              <w:t>能力</w:t>
            </w:r>
            <w:r>
              <w:rPr>
                <w:spacing w:val="-10"/>
                <w:sz w:val="24"/>
              </w:rPr>
              <w:t>，为进入各实习基地打下扎实的基础。</w:t>
            </w:r>
          </w:p>
        </w:tc>
      </w:tr>
      <w:tr w:rsidR="00E25975">
        <w:trPr>
          <w:trHeight w:val="2831"/>
        </w:trPr>
        <w:tc>
          <w:tcPr>
            <w:tcW w:w="817" w:type="dxa"/>
          </w:tcPr>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sz w:val="19"/>
              </w:rPr>
            </w:pPr>
          </w:p>
          <w:p w:rsidR="00E25975" w:rsidRDefault="00E25975">
            <w:pPr>
              <w:pStyle w:val="TableParagraph"/>
              <w:rPr>
                <w:rFonts w:ascii="宋体"/>
                <w:b/>
                <w:sz w:val="19"/>
              </w:rPr>
            </w:pPr>
          </w:p>
          <w:p w:rsidR="00E25975" w:rsidRDefault="00E25975">
            <w:pPr>
              <w:pStyle w:val="TableParagraph"/>
              <w:rPr>
                <w:rFonts w:ascii="宋体"/>
                <w:b/>
                <w:sz w:val="19"/>
              </w:rPr>
            </w:pPr>
          </w:p>
          <w:p w:rsidR="00E25975" w:rsidRDefault="00E25975">
            <w:pPr>
              <w:pStyle w:val="TableParagraph"/>
              <w:rPr>
                <w:rFonts w:ascii="宋体"/>
                <w:b/>
                <w:sz w:val="19"/>
              </w:rPr>
            </w:pPr>
          </w:p>
          <w:p w:rsidR="00E25975" w:rsidRDefault="00E25975">
            <w:pPr>
              <w:pStyle w:val="TableParagraph"/>
              <w:rPr>
                <w:rFonts w:ascii="宋体"/>
                <w:b/>
                <w:sz w:val="19"/>
              </w:rPr>
            </w:pPr>
          </w:p>
          <w:p w:rsidR="00E25975" w:rsidRDefault="00D02280">
            <w:pPr>
              <w:pStyle w:val="TableParagraph"/>
              <w:spacing w:before="1" w:line="266" w:lineRule="auto"/>
              <w:ind w:left="188" w:right="174"/>
              <w:jc w:val="both"/>
              <w:rPr>
                <w:rFonts w:ascii="宋体" w:eastAsia="宋体"/>
                <w:b/>
              </w:rPr>
            </w:pPr>
            <w:r>
              <w:rPr>
                <w:rFonts w:ascii="宋体" w:eastAsia="宋体" w:hint="eastAsia"/>
                <w:b/>
              </w:rPr>
              <w:t>教学任务分析</w:t>
            </w:r>
          </w:p>
        </w:tc>
        <w:tc>
          <w:tcPr>
            <w:tcW w:w="9085" w:type="dxa"/>
            <w:gridSpan w:val="6"/>
          </w:tcPr>
          <w:p w:rsidR="00E25975" w:rsidRDefault="00D02280" w:rsidP="00D02280">
            <w:pPr>
              <w:spacing w:line="300" w:lineRule="auto"/>
              <w:ind w:firstLineChars="200" w:firstLine="460"/>
              <w:rPr>
                <w:sz w:val="24"/>
              </w:rPr>
            </w:pPr>
            <w:r>
              <w:rPr>
                <w:spacing w:val="-10"/>
                <w:sz w:val="24"/>
                <w:szCs w:val="24"/>
              </w:rPr>
              <w:t>《</w:t>
            </w:r>
            <w:r>
              <w:rPr>
                <w:rFonts w:hint="eastAsia"/>
                <w:spacing w:val="-10"/>
                <w:sz w:val="24"/>
                <w:szCs w:val="24"/>
                <w:lang w:val="en-US"/>
              </w:rPr>
              <w:t>经济法基础</w:t>
            </w:r>
            <w:r>
              <w:rPr>
                <w:spacing w:val="-10"/>
                <w:sz w:val="24"/>
                <w:szCs w:val="24"/>
              </w:rPr>
              <w:t>》的教学目的，是使学生全面的学习</w:t>
            </w:r>
            <w:r>
              <w:rPr>
                <w:rFonts w:asciiTheme="minorEastAsia" w:hAnsiTheme="minorEastAsia" w:cstheme="minorEastAsia" w:hint="eastAsia"/>
                <w:sz w:val="24"/>
                <w:szCs w:val="24"/>
              </w:rPr>
              <w:t>本课程以市场主体法和市场管理法为主线，根据高等职业院校财金类学生的认知特点来展示教学内容。在工作任务引领下以情景模拟、角色互换、仿真操作、分组讨论等形式展开教学，使学生真切体会到经济活动中所需的经济法律职业能力和实际动手能力。要求学生做学结合、边学边做，以培养学生胜任经济法律业务操作的职业能力，提高学生分析和解决经济法律问题的实际操作能力，适应该岗位实际运用需要，并为学习理解并应用其他相关专业主干课程做好铺垫。</w:t>
            </w:r>
            <w:r>
              <w:rPr>
                <w:spacing w:val="-13"/>
                <w:sz w:val="24"/>
                <w:szCs w:val="24"/>
              </w:rPr>
              <w:t xml:space="preserve">从而提高学生的综合素质， </w:t>
            </w:r>
            <w:r>
              <w:rPr>
                <w:spacing w:val="-10"/>
                <w:sz w:val="24"/>
                <w:szCs w:val="24"/>
              </w:rPr>
              <w:t>增强适应职业的能力。本节课紧扣</w:t>
            </w:r>
            <w:r>
              <w:rPr>
                <w:b/>
                <w:spacing w:val="-9"/>
                <w:sz w:val="24"/>
                <w:szCs w:val="24"/>
              </w:rPr>
              <w:t>“知识、能力、素养”</w:t>
            </w:r>
            <w:r>
              <w:rPr>
                <w:spacing w:val="-10"/>
                <w:sz w:val="24"/>
                <w:szCs w:val="24"/>
              </w:rPr>
              <w:t>三位一体，培养具有科学人文素养与专业信仰的高素质应用型</w:t>
            </w:r>
            <w:r>
              <w:rPr>
                <w:rFonts w:hint="eastAsia"/>
                <w:spacing w:val="-10"/>
                <w:sz w:val="24"/>
                <w:szCs w:val="24"/>
                <w:lang w:val="en-US"/>
              </w:rPr>
              <w:t>财经</w:t>
            </w:r>
            <w:r>
              <w:rPr>
                <w:spacing w:val="-10"/>
                <w:sz w:val="24"/>
                <w:szCs w:val="24"/>
              </w:rPr>
              <w:t>人才这一模式，围绕难点“</w:t>
            </w:r>
            <w:r>
              <w:rPr>
                <w:rFonts w:hint="eastAsia"/>
                <w:spacing w:val="-10"/>
                <w:sz w:val="24"/>
                <w:szCs w:val="24"/>
                <w:lang w:val="en-US"/>
              </w:rPr>
              <w:t>民事行为能力、刑事行为能力</w:t>
            </w:r>
            <w:r>
              <w:rPr>
                <w:spacing w:val="-10"/>
                <w:sz w:val="24"/>
                <w:szCs w:val="24"/>
              </w:rPr>
              <w:t>”展开教学，综合运用</w:t>
            </w:r>
            <w:r>
              <w:rPr>
                <w:rFonts w:hint="eastAsia"/>
                <w:spacing w:val="-10"/>
                <w:sz w:val="24"/>
                <w:szCs w:val="24"/>
                <w:lang w:val="en-US"/>
              </w:rPr>
              <w:t>PPT</w:t>
            </w:r>
            <w:r>
              <w:rPr>
                <w:spacing w:val="-10"/>
                <w:sz w:val="24"/>
                <w:szCs w:val="24"/>
              </w:rPr>
              <w:t>、视频、</w:t>
            </w:r>
            <w:r>
              <w:rPr>
                <w:rFonts w:hint="eastAsia"/>
                <w:spacing w:val="-10"/>
                <w:sz w:val="24"/>
                <w:szCs w:val="24"/>
                <w:lang w:val="en-US"/>
              </w:rPr>
              <w:t>案例</w:t>
            </w:r>
            <w:r>
              <w:rPr>
                <w:spacing w:val="-10"/>
                <w:sz w:val="24"/>
                <w:szCs w:val="24"/>
              </w:rPr>
              <w:t>、提问、网络资源及第二课堂等方法，引导并鼓励</w:t>
            </w:r>
            <w:r>
              <w:rPr>
                <w:spacing w:val="-15"/>
                <w:sz w:val="24"/>
                <w:szCs w:val="24"/>
              </w:rPr>
              <w:t>学生客观地分析问题，在实践中找到答案、作出判断。</w:t>
            </w:r>
            <w:r>
              <w:rPr>
                <w:b/>
                <w:sz w:val="24"/>
                <w:szCs w:val="24"/>
              </w:rPr>
              <w:t>核心</w:t>
            </w:r>
            <w:r>
              <w:rPr>
                <w:sz w:val="24"/>
                <w:szCs w:val="24"/>
              </w:rPr>
              <w:t>是将</w:t>
            </w:r>
            <w:r>
              <w:rPr>
                <w:b/>
                <w:sz w:val="24"/>
                <w:szCs w:val="24"/>
              </w:rPr>
              <w:t>实践运用与理论知识结合</w:t>
            </w:r>
            <w:r>
              <w:rPr>
                <w:sz w:val="24"/>
                <w:szCs w:val="24"/>
              </w:rPr>
              <w:t>起来</w:t>
            </w:r>
            <w:r>
              <w:rPr>
                <w:sz w:val="24"/>
              </w:rPr>
              <w:t>。</w:t>
            </w:r>
          </w:p>
          <w:p w:rsidR="00E25975" w:rsidRDefault="00D02280">
            <w:pPr>
              <w:pStyle w:val="TableParagraph"/>
              <w:spacing w:before="11" w:line="301" w:lineRule="exact"/>
              <w:ind w:left="4195"/>
              <w:rPr>
                <w:sz w:val="24"/>
              </w:rPr>
            </w:pPr>
            <w:r>
              <w:rPr>
                <w:b/>
                <w:spacing w:val="-20"/>
                <w:sz w:val="24"/>
              </w:rPr>
              <w:t xml:space="preserve">— </w:t>
            </w:r>
            <w:r>
              <w:rPr>
                <w:spacing w:val="-6"/>
                <w:sz w:val="24"/>
              </w:rPr>
              <w:t>详见整体教学思路和授课路径图</w:t>
            </w:r>
          </w:p>
        </w:tc>
      </w:tr>
      <w:tr w:rsidR="00E25975">
        <w:trPr>
          <w:trHeight w:val="2301"/>
        </w:trPr>
        <w:tc>
          <w:tcPr>
            <w:tcW w:w="817" w:type="dxa"/>
          </w:tcPr>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spacing w:before="2"/>
              <w:rPr>
                <w:rFonts w:ascii="宋体"/>
                <w:b/>
              </w:rPr>
            </w:pPr>
          </w:p>
          <w:p w:rsidR="00E25975" w:rsidRDefault="00D02280">
            <w:pPr>
              <w:pStyle w:val="TableParagraph"/>
              <w:spacing w:line="266" w:lineRule="auto"/>
              <w:ind w:left="188" w:right="174"/>
              <w:jc w:val="both"/>
              <w:rPr>
                <w:rFonts w:ascii="宋体" w:eastAsia="宋体"/>
                <w:b/>
              </w:rPr>
            </w:pPr>
            <w:r>
              <w:rPr>
                <w:rFonts w:ascii="宋体" w:eastAsia="宋体" w:hint="eastAsia"/>
                <w:b/>
              </w:rPr>
              <w:t>教学目的要求</w:t>
            </w:r>
          </w:p>
        </w:tc>
        <w:tc>
          <w:tcPr>
            <w:tcW w:w="9085" w:type="dxa"/>
            <w:gridSpan w:val="6"/>
          </w:tcPr>
          <w:p w:rsidR="00E25975" w:rsidRDefault="00D02280">
            <w:pPr>
              <w:pStyle w:val="TableParagraph"/>
              <w:spacing w:before="204"/>
              <w:ind w:left="108"/>
              <w:rPr>
                <w:b/>
                <w:sz w:val="24"/>
              </w:rPr>
            </w:pPr>
            <w:r>
              <w:rPr>
                <w:b/>
                <w:sz w:val="24"/>
              </w:rPr>
              <w:t>（一）知识目标</w:t>
            </w:r>
          </w:p>
          <w:p w:rsidR="00E25975" w:rsidRDefault="00D02280">
            <w:pPr>
              <w:pStyle w:val="TableParagraph"/>
              <w:numPr>
                <w:ilvl w:val="0"/>
                <w:numId w:val="2"/>
              </w:numPr>
              <w:tabs>
                <w:tab w:val="left" w:pos="348"/>
              </w:tabs>
              <w:spacing w:before="33"/>
              <w:rPr>
                <w:sz w:val="24"/>
              </w:rPr>
            </w:pPr>
            <w:r>
              <w:rPr>
                <w:spacing w:val="-8"/>
                <w:sz w:val="24"/>
              </w:rPr>
              <w:t>掌握：</w:t>
            </w:r>
            <w:r>
              <w:rPr>
                <w:rFonts w:hint="eastAsia"/>
                <w:spacing w:val="-8"/>
                <w:sz w:val="24"/>
                <w:lang w:val="en-US"/>
              </w:rPr>
              <w:t>经济法律关系的构成（包括主体、客体、内容）</w:t>
            </w:r>
          </w:p>
          <w:p w:rsidR="00E25975" w:rsidRDefault="00D02280">
            <w:pPr>
              <w:pStyle w:val="TableParagraph"/>
              <w:numPr>
                <w:ilvl w:val="0"/>
                <w:numId w:val="2"/>
              </w:numPr>
              <w:tabs>
                <w:tab w:val="left" w:pos="348"/>
              </w:tabs>
              <w:spacing w:before="34"/>
              <w:rPr>
                <w:sz w:val="24"/>
              </w:rPr>
            </w:pPr>
            <w:r>
              <w:rPr>
                <w:spacing w:val="-8"/>
                <w:sz w:val="24"/>
              </w:rPr>
              <w:t>熟悉：</w:t>
            </w:r>
            <w:r>
              <w:rPr>
                <w:rFonts w:hint="eastAsia"/>
                <w:spacing w:val="-8"/>
                <w:sz w:val="24"/>
              </w:rPr>
              <w:t>自然人的民事行为能力与刑事责任能力</w:t>
            </w:r>
          </w:p>
          <w:p w:rsidR="00E25975" w:rsidRDefault="00D02280">
            <w:pPr>
              <w:pStyle w:val="TableParagraph"/>
              <w:numPr>
                <w:ilvl w:val="0"/>
                <w:numId w:val="2"/>
              </w:numPr>
              <w:tabs>
                <w:tab w:val="left" w:pos="348"/>
              </w:tabs>
              <w:spacing w:before="31"/>
              <w:rPr>
                <w:sz w:val="24"/>
              </w:rPr>
            </w:pPr>
            <w:r>
              <w:rPr>
                <w:spacing w:val="-8"/>
                <w:sz w:val="24"/>
              </w:rPr>
              <w:t>了解：</w:t>
            </w:r>
            <w:r>
              <w:rPr>
                <w:rFonts w:hint="eastAsia"/>
                <w:spacing w:val="-8"/>
                <w:sz w:val="24"/>
                <w:lang w:val="en-US"/>
              </w:rPr>
              <w:t>经济法律关系的产生、变更、终止</w:t>
            </w:r>
          </w:p>
          <w:p w:rsidR="00E25975" w:rsidRDefault="00D02280">
            <w:pPr>
              <w:pStyle w:val="TableParagraph"/>
              <w:numPr>
                <w:ilvl w:val="0"/>
                <w:numId w:val="2"/>
              </w:numPr>
              <w:tabs>
                <w:tab w:val="left" w:pos="348"/>
              </w:tabs>
              <w:spacing w:before="33"/>
              <w:rPr>
                <w:rFonts w:ascii="Times New Roman" w:eastAsia="Times New Roman"/>
                <w:sz w:val="24"/>
              </w:rPr>
            </w:pPr>
            <w:r>
              <w:rPr>
                <w:spacing w:val="-16"/>
                <w:sz w:val="24"/>
              </w:rPr>
              <w:t xml:space="preserve">相关专业英语词汇： </w:t>
            </w:r>
            <w:r>
              <w:rPr>
                <w:rFonts w:hint="eastAsia"/>
                <w:spacing w:val="-16"/>
                <w:sz w:val="24"/>
                <w:lang w:val="en-US"/>
              </w:rPr>
              <w:t>法律关系</w:t>
            </w:r>
            <w:r>
              <w:rPr>
                <w:spacing w:val="-16"/>
                <w:sz w:val="24"/>
              </w:rPr>
              <w:t xml:space="preserve"> </w:t>
            </w:r>
            <w:r>
              <w:rPr>
                <w:rFonts w:ascii="Times New Roman" w:eastAsia="宋体" w:hint="eastAsia"/>
                <w:sz w:val="24"/>
                <w:lang w:val="en-US"/>
              </w:rPr>
              <w:t xml:space="preserve">Legal </w:t>
            </w:r>
            <w:r>
              <w:rPr>
                <w:rFonts w:ascii="Times New Roman" w:eastAsia="Times New Roman"/>
                <w:spacing w:val="-1"/>
                <w:sz w:val="24"/>
              </w:rPr>
              <w:t xml:space="preserve"> </w:t>
            </w:r>
            <w:r>
              <w:rPr>
                <w:rFonts w:ascii="Times New Roman" w:eastAsia="宋体" w:hint="eastAsia"/>
                <w:sz w:val="24"/>
                <w:lang w:val="en-US"/>
              </w:rPr>
              <w:t>relations</w:t>
            </w:r>
          </w:p>
          <w:p w:rsidR="00E25975" w:rsidRDefault="00D02280">
            <w:pPr>
              <w:pStyle w:val="TableParagraph"/>
              <w:tabs>
                <w:tab w:val="left" w:pos="4476"/>
              </w:tabs>
              <w:spacing w:before="33"/>
              <w:ind w:left="2508"/>
              <w:rPr>
                <w:rFonts w:ascii="Times New Roman"/>
                <w:sz w:val="24"/>
                <w:lang w:val="en-US"/>
              </w:rPr>
            </w:pPr>
            <w:r>
              <w:rPr>
                <w:rFonts w:hint="eastAsia"/>
                <w:spacing w:val="-61"/>
                <w:sz w:val="24"/>
                <w:lang w:val="en-US"/>
              </w:rPr>
              <w:t>民事   Civil</w:t>
            </w:r>
            <w:r>
              <w:rPr>
                <w:rFonts w:ascii="Times New Roman" w:eastAsia="Times New Roman"/>
                <w:sz w:val="24"/>
              </w:rPr>
              <w:tab/>
            </w:r>
            <w:r>
              <w:rPr>
                <w:rFonts w:hint="eastAsia"/>
                <w:sz w:val="24"/>
                <w:lang w:val="en-US"/>
              </w:rPr>
              <w:t>刑事</w:t>
            </w:r>
            <w:r>
              <w:rPr>
                <w:rFonts w:hint="eastAsia"/>
                <w:spacing w:val="-60"/>
                <w:sz w:val="24"/>
              </w:rPr>
              <w:t xml:space="preserve"> </w:t>
            </w:r>
            <w:r>
              <w:rPr>
                <w:rFonts w:ascii="Times New Roman" w:eastAsia="宋体" w:hint="eastAsia"/>
                <w:sz w:val="24"/>
                <w:lang w:val="en-US"/>
              </w:rPr>
              <w:t>Criminal</w:t>
            </w:r>
          </w:p>
          <w:p w:rsidR="00E25975" w:rsidRDefault="00E25975">
            <w:pPr>
              <w:pStyle w:val="TableParagraph"/>
              <w:tabs>
                <w:tab w:val="left" w:pos="4447"/>
                <w:tab w:val="left" w:pos="6163"/>
              </w:tabs>
              <w:spacing w:before="36"/>
              <w:rPr>
                <w:rFonts w:ascii="Times New Roman" w:eastAsia="Times New Roman"/>
                <w:sz w:val="24"/>
              </w:rPr>
            </w:pPr>
          </w:p>
        </w:tc>
      </w:tr>
      <w:tr w:rsidR="00E25975">
        <w:trPr>
          <w:trHeight w:val="3817"/>
        </w:trPr>
        <w:tc>
          <w:tcPr>
            <w:tcW w:w="819" w:type="dxa"/>
          </w:tcPr>
          <w:p w:rsidR="00E25975" w:rsidRDefault="00E25975">
            <w:pPr>
              <w:pStyle w:val="TableParagraph"/>
              <w:rPr>
                <w:rFonts w:ascii="Times New Roman"/>
              </w:rPr>
            </w:pPr>
          </w:p>
        </w:tc>
        <w:tc>
          <w:tcPr>
            <w:tcW w:w="9083" w:type="dxa"/>
            <w:gridSpan w:val="6"/>
          </w:tcPr>
          <w:p w:rsidR="00E25975" w:rsidRDefault="00D02280">
            <w:pPr>
              <w:pStyle w:val="TableParagraph"/>
              <w:spacing w:before="30"/>
              <w:ind w:left="106"/>
              <w:rPr>
                <w:b/>
                <w:sz w:val="24"/>
              </w:rPr>
            </w:pPr>
            <w:r>
              <w:rPr>
                <w:b/>
                <w:sz w:val="24"/>
              </w:rPr>
              <w:t>（二）能力目标</w:t>
            </w:r>
          </w:p>
          <w:p w:rsidR="00E25975" w:rsidRDefault="00D02280">
            <w:pPr>
              <w:pStyle w:val="TableParagraph"/>
              <w:numPr>
                <w:ilvl w:val="0"/>
                <w:numId w:val="3"/>
              </w:numPr>
              <w:tabs>
                <w:tab w:val="left" w:pos="346"/>
              </w:tabs>
              <w:spacing w:before="50" w:line="268" w:lineRule="auto"/>
              <w:ind w:right="290" w:firstLine="0"/>
              <w:rPr>
                <w:sz w:val="24"/>
              </w:rPr>
            </w:pPr>
            <w:r>
              <w:rPr>
                <w:spacing w:val="-8"/>
                <w:sz w:val="24"/>
                <w:u w:val="single"/>
              </w:rPr>
              <w:t>理论与实践技能结合的能力</w:t>
            </w:r>
            <w:r>
              <w:rPr>
                <w:spacing w:val="-8"/>
                <w:sz w:val="24"/>
              </w:rPr>
              <w:t>：能将课堂上学习的</w:t>
            </w:r>
            <w:r>
              <w:rPr>
                <w:rFonts w:hint="eastAsia"/>
                <w:spacing w:val="-8"/>
                <w:sz w:val="24"/>
                <w:lang w:val="en-US"/>
              </w:rPr>
              <w:t>法律关系在生活、考试中</w:t>
            </w:r>
            <w:r>
              <w:rPr>
                <w:spacing w:val="-8"/>
                <w:sz w:val="24"/>
              </w:rPr>
              <w:t>运用，掌握</w:t>
            </w:r>
            <w:r>
              <w:rPr>
                <w:rFonts w:hint="eastAsia"/>
                <w:spacing w:val="-8"/>
                <w:sz w:val="24"/>
                <w:lang w:val="en-US"/>
              </w:rPr>
              <w:t>最基本的法律，做一个懂法、知法的人</w:t>
            </w:r>
            <w:r>
              <w:rPr>
                <w:spacing w:val="-8"/>
                <w:sz w:val="24"/>
              </w:rPr>
              <w:t>，以培养</w:t>
            </w:r>
            <w:r>
              <w:rPr>
                <w:rFonts w:hint="eastAsia"/>
                <w:spacing w:val="-8"/>
                <w:sz w:val="24"/>
                <w:lang w:val="en-US"/>
              </w:rPr>
              <w:t>学生基本法律素养</w:t>
            </w:r>
            <w:r>
              <w:rPr>
                <w:sz w:val="24"/>
              </w:rPr>
              <w:t>。</w:t>
            </w:r>
          </w:p>
          <w:p w:rsidR="00E25975" w:rsidRDefault="00D02280">
            <w:pPr>
              <w:pStyle w:val="TableParagraph"/>
              <w:numPr>
                <w:ilvl w:val="0"/>
                <w:numId w:val="3"/>
              </w:numPr>
              <w:tabs>
                <w:tab w:val="left" w:pos="346"/>
              </w:tabs>
              <w:spacing w:before="26" w:line="268" w:lineRule="auto"/>
              <w:ind w:right="300" w:firstLine="0"/>
              <w:jc w:val="both"/>
              <w:rPr>
                <w:sz w:val="24"/>
              </w:rPr>
            </w:pPr>
            <w:r>
              <w:rPr>
                <w:spacing w:val="-8"/>
                <w:sz w:val="24"/>
                <w:u w:val="single"/>
              </w:rPr>
              <w:t>自主学习能力</w:t>
            </w:r>
            <w:r>
              <w:rPr>
                <w:spacing w:val="-8"/>
                <w:sz w:val="24"/>
              </w:rPr>
              <w:t>：以校自主学习平台、</w:t>
            </w:r>
            <w:r>
              <w:rPr>
                <w:rFonts w:hint="eastAsia"/>
                <w:spacing w:val="-8"/>
                <w:sz w:val="24"/>
                <w:lang w:val="en-US"/>
              </w:rPr>
              <w:t>实训室</w:t>
            </w:r>
            <w:r>
              <w:rPr>
                <w:spacing w:val="-8"/>
                <w:sz w:val="24"/>
              </w:rPr>
              <w:t>教学中心以及网络资源等多种学习模式，加深对知识的掌握与深入。运用的深度思考，增强主动分析问题，解决问题的能力。</w:t>
            </w:r>
          </w:p>
          <w:p w:rsidR="00E25975" w:rsidRDefault="00D02280">
            <w:pPr>
              <w:numPr>
                <w:ilvl w:val="0"/>
                <w:numId w:val="3"/>
              </w:numPr>
              <w:spacing w:line="300" w:lineRule="auto"/>
              <w:rPr>
                <w:sz w:val="24"/>
                <w:szCs w:val="24"/>
              </w:rPr>
            </w:pPr>
            <w:r>
              <w:rPr>
                <w:rFonts w:hint="eastAsia"/>
                <w:sz w:val="24"/>
                <w:szCs w:val="24"/>
                <w:lang w:val="en-US"/>
              </w:rPr>
              <w:t>3.</w:t>
            </w:r>
            <w:r>
              <w:rPr>
                <w:rFonts w:hint="eastAsia"/>
                <w:sz w:val="24"/>
                <w:szCs w:val="24"/>
                <w:u w:val="single"/>
              </w:rPr>
              <w:t>职业素质拓展</w:t>
            </w:r>
            <w:r>
              <w:rPr>
                <w:rFonts w:hint="eastAsia"/>
                <w:spacing w:val="-8"/>
                <w:sz w:val="24"/>
                <w:szCs w:val="24"/>
                <w:u w:val="single"/>
              </w:rPr>
              <w:t>能力</w:t>
            </w:r>
            <w:r>
              <w:rPr>
                <w:spacing w:val="-12"/>
                <w:sz w:val="24"/>
              </w:rPr>
              <w:t>：</w:t>
            </w:r>
            <w:r>
              <w:rPr>
                <w:rFonts w:hint="eastAsia"/>
                <w:sz w:val="24"/>
                <w:szCs w:val="24"/>
              </w:rPr>
              <w:t>培养学生具备一定的分析和运用经济法律进行解决实际问题的能力， 培养学生严谨的工作作风和敬业精神，良好的法律素质、诚信品格和社会责任感。</w:t>
            </w:r>
          </w:p>
          <w:p w:rsidR="00E25975" w:rsidRDefault="00D02280">
            <w:pPr>
              <w:spacing w:line="300" w:lineRule="auto"/>
              <w:rPr>
                <w:b/>
                <w:bCs/>
                <w:sz w:val="24"/>
                <w:szCs w:val="24"/>
              </w:rPr>
            </w:pPr>
            <w:r>
              <w:rPr>
                <w:rFonts w:hint="eastAsia"/>
                <w:b/>
                <w:bCs/>
                <w:sz w:val="24"/>
                <w:szCs w:val="24"/>
              </w:rPr>
              <w:t>（</w:t>
            </w:r>
            <w:r>
              <w:rPr>
                <w:rFonts w:hint="eastAsia"/>
                <w:b/>
                <w:bCs/>
                <w:sz w:val="24"/>
                <w:szCs w:val="24"/>
                <w:lang w:val="en-US"/>
              </w:rPr>
              <w:t>三</w:t>
            </w:r>
            <w:r>
              <w:rPr>
                <w:rFonts w:hint="eastAsia"/>
                <w:b/>
                <w:bCs/>
                <w:sz w:val="24"/>
                <w:szCs w:val="24"/>
              </w:rPr>
              <w:t>）思想教育目标</w:t>
            </w:r>
          </w:p>
          <w:p w:rsidR="00E25975" w:rsidRDefault="00D02280">
            <w:pPr>
              <w:pStyle w:val="TableParagraph"/>
              <w:numPr>
                <w:ilvl w:val="0"/>
                <w:numId w:val="3"/>
              </w:numPr>
              <w:rPr>
                <w:sz w:val="24"/>
                <w:szCs w:val="24"/>
              </w:rPr>
            </w:pPr>
            <w:r>
              <w:rPr>
                <w:rFonts w:hint="eastAsia"/>
                <w:sz w:val="24"/>
                <w:szCs w:val="24"/>
              </w:rPr>
              <w:t>1.认识到经济法在经济社会中的重要作用</w:t>
            </w:r>
          </w:p>
          <w:p w:rsidR="00E25975" w:rsidRDefault="00D02280">
            <w:pPr>
              <w:pStyle w:val="TableParagraph"/>
              <w:numPr>
                <w:ilvl w:val="0"/>
                <w:numId w:val="3"/>
              </w:numPr>
              <w:rPr>
                <w:sz w:val="24"/>
                <w:szCs w:val="24"/>
              </w:rPr>
            </w:pPr>
            <w:r>
              <w:rPr>
                <w:rFonts w:hint="eastAsia"/>
                <w:sz w:val="24"/>
                <w:szCs w:val="24"/>
              </w:rPr>
              <w:t>2.培养职业道德</w:t>
            </w:r>
          </w:p>
          <w:p w:rsidR="00E25975" w:rsidRDefault="00D02280">
            <w:pPr>
              <w:pStyle w:val="TableParagraph"/>
              <w:numPr>
                <w:ilvl w:val="0"/>
                <w:numId w:val="3"/>
              </w:numPr>
            </w:pPr>
            <w:r>
              <w:rPr>
                <w:rFonts w:hint="eastAsia"/>
                <w:sz w:val="24"/>
                <w:szCs w:val="24"/>
              </w:rPr>
              <w:t>3.认识到从事财务工作的合法性、合规性、严谨性、纪律性及规范性</w:t>
            </w:r>
          </w:p>
        </w:tc>
      </w:tr>
      <w:tr w:rsidR="00E25975">
        <w:trPr>
          <w:trHeight w:val="1853"/>
        </w:trPr>
        <w:tc>
          <w:tcPr>
            <w:tcW w:w="819" w:type="dxa"/>
            <w:tcBorders>
              <w:bottom w:val="nil"/>
            </w:tcBorders>
          </w:tcPr>
          <w:p w:rsidR="00E25975" w:rsidRDefault="00E25975">
            <w:pPr>
              <w:pStyle w:val="TableParagraph"/>
              <w:rPr>
                <w:rFonts w:ascii="宋体"/>
              </w:rPr>
            </w:pPr>
          </w:p>
          <w:p w:rsidR="00E25975" w:rsidRDefault="00E25975">
            <w:pPr>
              <w:pStyle w:val="TableParagraph"/>
              <w:rPr>
                <w:rFonts w:ascii="宋体"/>
              </w:rPr>
            </w:pPr>
          </w:p>
          <w:p w:rsidR="00E25975" w:rsidRDefault="00E25975">
            <w:pPr>
              <w:pStyle w:val="TableParagraph"/>
              <w:rPr>
                <w:rFonts w:ascii="宋体"/>
              </w:rPr>
            </w:pPr>
          </w:p>
          <w:p w:rsidR="00E25975" w:rsidRDefault="00E25975">
            <w:pPr>
              <w:pStyle w:val="TableParagraph"/>
              <w:rPr>
                <w:rFonts w:ascii="宋体"/>
              </w:rPr>
            </w:pPr>
          </w:p>
          <w:p w:rsidR="00E25975" w:rsidRDefault="00E25975">
            <w:pPr>
              <w:pStyle w:val="TableParagraph"/>
              <w:rPr>
                <w:rFonts w:ascii="宋体"/>
              </w:rPr>
            </w:pPr>
          </w:p>
          <w:p w:rsidR="00E25975" w:rsidRDefault="00D02280">
            <w:pPr>
              <w:pStyle w:val="TableParagraph"/>
              <w:spacing w:before="152" w:line="272" w:lineRule="exact"/>
              <w:ind w:left="188"/>
              <w:rPr>
                <w:rFonts w:ascii="宋体" w:eastAsia="宋体"/>
                <w:b/>
              </w:rPr>
            </w:pPr>
            <w:r>
              <w:rPr>
                <w:rFonts w:ascii="宋体" w:eastAsia="宋体" w:hint="eastAsia"/>
                <w:b/>
              </w:rPr>
              <w:t>教学</w:t>
            </w:r>
          </w:p>
        </w:tc>
        <w:tc>
          <w:tcPr>
            <w:tcW w:w="9083" w:type="dxa"/>
            <w:gridSpan w:val="6"/>
            <w:vMerge w:val="restart"/>
          </w:tcPr>
          <w:p w:rsidR="00E25975" w:rsidRDefault="00D02280">
            <w:pPr>
              <w:pStyle w:val="TableParagraph"/>
              <w:spacing w:before="63"/>
              <w:ind w:left="106"/>
              <w:rPr>
                <w:b/>
                <w:sz w:val="24"/>
                <w:lang w:val="en-US"/>
              </w:rPr>
            </w:pPr>
            <w:r>
              <w:rPr>
                <w:b/>
                <w:w w:val="95"/>
                <w:sz w:val="24"/>
              </w:rPr>
              <w:t>（一）重点：</w:t>
            </w:r>
            <w:r>
              <w:rPr>
                <w:rFonts w:hint="eastAsia"/>
                <w:b/>
                <w:w w:val="95"/>
                <w:sz w:val="24"/>
                <w:lang w:val="en-US"/>
              </w:rPr>
              <w:t>对法律关系主体、客体、内容的判断</w:t>
            </w:r>
          </w:p>
          <w:p w:rsidR="00E25975" w:rsidRDefault="00D02280">
            <w:pPr>
              <w:pStyle w:val="TableParagraph"/>
              <w:spacing w:before="34" w:line="242" w:lineRule="auto"/>
              <w:ind w:left="1786" w:right="96" w:hanging="1680"/>
              <w:rPr>
                <w:sz w:val="24"/>
              </w:rPr>
            </w:pPr>
            <w:r>
              <w:rPr>
                <w:sz w:val="24"/>
              </w:rPr>
              <w:t>【</w:t>
            </w:r>
            <w:r>
              <w:rPr>
                <w:b/>
                <w:sz w:val="24"/>
              </w:rPr>
              <w:t>解决方案</w:t>
            </w:r>
            <w:r>
              <w:rPr>
                <w:spacing w:val="-10"/>
                <w:sz w:val="24"/>
              </w:rPr>
              <w:t>】</w:t>
            </w:r>
            <w:hyperlink r:id="rId11">
              <w:r>
                <w:rPr>
                  <w:sz w:val="24"/>
                </w:rPr>
                <w:t>1.</w:t>
              </w:r>
              <w:r>
                <w:rPr>
                  <w:spacing w:val="-2"/>
                  <w:sz w:val="24"/>
                </w:rPr>
                <w:t>利用</w:t>
              </w:r>
              <w:r>
                <w:rPr>
                  <w:rFonts w:hint="eastAsia"/>
                  <w:spacing w:val="-2"/>
                  <w:sz w:val="24"/>
                  <w:lang w:val="en-US"/>
                </w:rPr>
                <w:t>PPT插入各种图片</w:t>
              </w:r>
              <w:r>
                <w:rPr>
                  <w:spacing w:val="-2"/>
                  <w:sz w:val="24"/>
                </w:rPr>
                <w:t>、视频以及</w:t>
              </w:r>
              <w:r>
                <w:rPr>
                  <w:rFonts w:hint="eastAsia"/>
                  <w:spacing w:val="-2"/>
                  <w:sz w:val="24"/>
                  <w:lang w:val="en-US"/>
                </w:rPr>
                <w:t>情景模拟</w:t>
              </w:r>
              <w:r>
                <w:rPr>
                  <w:spacing w:val="-2"/>
                  <w:sz w:val="24"/>
                </w:rPr>
                <w:t>促使学生具体感知与抽象</w:t>
              </w:r>
            </w:hyperlink>
            <w:r>
              <w:rPr>
                <w:sz w:val="24"/>
              </w:rPr>
              <w:t>思维的结合。</w:t>
            </w:r>
          </w:p>
          <w:p w:rsidR="00E25975" w:rsidRDefault="00D02280">
            <w:pPr>
              <w:pStyle w:val="TableParagraph"/>
              <w:spacing w:before="46" w:line="268" w:lineRule="auto"/>
              <w:ind w:left="1786" w:right="197" w:hanging="240"/>
              <w:rPr>
                <w:sz w:val="24"/>
              </w:rPr>
            </w:pPr>
            <w:r>
              <w:rPr>
                <w:sz w:val="24"/>
              </w:rPr>
              <w:t>2.</w:t>
            </w:r>
            <w:r>
              <w:rPr>
                <w:spacing w:val="-8"/>
                <w:sz w:val="24"/>
              </w:rPr>
              <w:t>采用启发式教学与同学互动与交流，帮助学生梳理、理解、掌握和应</w:t>
            </w:r>
            <w:r>
              <w:rPr>
                <w:sz w:val="24"/>
              </w:rPr>
              <w:t>用重点知识。</w:t>
            </w:r>
          </w:p>
          <w:p w:rsidR="00E25975" w:rsidRDefault="00D02280">
            <w:pPr>
              <w:pStyle w:val="TableParagraph"/>
              <w:spacing w:before="7"/>
              <w:ind w:left="106"/>
              <w:rPr>
                <w:b/>
                <w:sz w:val="24"/>
                <w:lang w:val="en-US"/>
              </w:rPr>
            </w:pPr>
            <w:r>
              <w:rPr>
                <w:b/>
                <w:sz w:val="24"/>
              </w:rPr>
              <w:t>（二）难点：</w:t>
            </w:r>
            <w:r>
              <w:rPr>
                <w:rFonts w:hint="eastAsia"/>
                <w:b/>
                <w:sz w:val="24"/>
                <w:lang w:val="en-US"/>
              </w:rPr>
              <w:t>判断民事行为能力与刑事行为能力的年龄界点</w:t>
            </w:r>
          </w:p>
          <w:p w:rsidR="00E25975" w:rsidRDefault="00D02280">
            <w:pPr>
              <w:pStyle w:val="TableParagraph"/>
              <w:spacing w:before="4"/>
              <w:ind w:left="106"/>
              <w:rPr>
                <w:sz w:val="24"/>
              </w:rPr>
            </w:pPr>
            <w:r>
              <w:rPr>
                <w:sz w:val="24"/>
              </w:rPr>
              <w:t>【</w:t>
            </w:r>
            <w:r>
              <w:rPr>
                <w:b/>
                <w:sz w:val="24"/>
              </w:rPr>
              <w:t>解决方案</w:t>
            </w:r>
            <w:r>
              <w:rPr>
                <w:sz w:val="24"/>
              </w:rPr>
              <w:t>】1.采用“分析比较式”教学策略，</w:t>
            </w:r>
            <w:r>
              <w:rPr>
                <w:rFonts w:hint="eastAsia"/>
                <w:sz w:val="24"/>
                <w:lang w:val="en-US"/>
              </w:rPr>
              <w:t>彩图图标进行</w:t>
            </w:r>
            <w:r>
              <w:rPr>
                <w:sz w:val="24"/>
              </w:rPr>
              <w:t>类比。</w:t>
            </w:r>
          </w:p>
          <w:p w:rsidR="00E25975" w:rsidRDefault="00D02280">
            <w:pPr>
              <w:pStyle w:val="TableParagraph"/>
              <w:numPr>
                <w:ilvl w:val="0"/>
                <w:numId w:val="4"/>
              </w:numPr>
              <w:tabs>
                <w:tab w:val="left" w:pos="1787"/>
              </w:tabs>
              <w:spacing w:before="5" w:line="242" w:lineRule="auto"/>
              <w:ind w:right="96"/>
              <w:rPr>
                <w:sz w:val="24"/>
              </w:rPr>
            </w:pPr>
            <w:r>
              <w:rPr>
                <w:spacing w:val="-5"/>
                <w:sz w:val="24"/>
              </w:rPr>
              <w:t>运用</w:t>
            </w:r>
            <w:r>
              <w:rPr>
                <w:rFonts w:hint="eastAsia"/>
                <w:spacing w:val="-5"/>
                <w:sz w:val="24"/>
                <w:lang w:val="en-US"/>
              </w:rPr>
              <w:t>小组讨论式情景模拟，给定一个场景回归案列现场，</w:t>
            </w:r>
            <w:r>
              <w:rPr>
                <w:spacing w:val="-7"/>
                <w:sz w:val="24"/>
              </w:rPr>
              <w:t>帮助学生循序渐进的对难点进行归纳总结、分析</w:t>
            </w:r>
            <w:r>
              <w:rPr>
                <w:sz w:val="24"/>
              </w:rPr>
              <w:t>以及应用。</w:t>
            </w:r>
          </w:p>
          <w:p w:rsidR="00E25975" w:rsidRDefault="00D02280">
            <w:pPr>
              <w:pStyle w:val="TableParagraph"/>
              <w:numPr>
                <w:ilvl w:val="0"/>
                <w:numId w:val="4"/>
              </w:numPr>
              <w:tabs>
                <w:tab w:val="left" w:pos="1788"/>
              </w:tabs>
              <w:spacing w:before="4"/>
              <w:ind w:left="1787" w:hanging="241"/>
              <w:rPr>
                <w:sz w:val="24"/>
              </w:rPr>
            </w:pPr>
            <w:r>
              <w:rPr>
                <w:rFonts w:hint="eastAsia"/>
                <w:sz w:val="24"/>
                <w:lang w:val="en-US"/>
              </w:rPr>
              <w:t>案</w:t>
            </w:r>
            <w:r>
              <w:rPr>
                <w:sz w:val="24"/>
              </w:rPr>
              <w:t>例示教，帮助学生构建在</w:t>
            </w:r>
            <w:r>
              <w:rPr>
                <w:rFonts w:hint="eastAsia"/>
                <w:sz w:val="24"/>
                <w:lang w:val="en-US"/>
              </w:rPr>
              <w:t>实际生活</w:t>
            </w:r>
            <w:r>
              <w:rPr>
                <w:sz w:val="24"/>
              </w:rPr>
              <w:t>中</w:t>
            </w:r>
            <w:r>
              <w:rPr>
                <w:rFonts w:hint="eastAsia"/>
                <w:sz w:val="24"/>
                <w:lang w:val="en-US"/>
              </w:rPr>
              <w:t>具体运用</w:t>
            </w:r>
            <w:r>
              <w:rPr>
                <w:sz w:val="24"/>
              </w:rPr>
              <w:t>。</w:t>
            </w:r>
          </w:p>
          <w:p w:rsidR="00E25975" w:rsidRDefault="00D02280">
            <w:pPr>
              <w:pStyle w:val="TableParagraph"/>
              <w:spacing w:before="5"/>
              <w:ind w:left="106"/>
              <w:rPr>
                <w:b/>
                <w:sz w:val="24"/>
                <w:lang w:val="en-US"/>
              </w:rPr>
            </w:pPr>
            <w:r>
              <w:rPr>
                <w:b/>
                <w:sz w:val="24"/>
              </w:rPr>
              <w:t>（三）</w:t>
            </w:r>
            <w:r>
              <w:rPr>
                <w:rFonts w:hint="eastAsia"/>
                <w:b/>
                <w:sz w:val="24"/>
                <w:lang w:val="en-US"/>
              </w:rPr>
              <w:t>法律的更新换代</w:t>
            </w:r>
          </w:p>
          <w:p w:rsidR="00E25975" w:rsidRDefault="00D02280">
            <w:pPr>
              <w:pStyle w:val="TableParagraph"/>
              <w:spacing w:before="19" w:line="242" w:lineRule="auto"/>
              <w:ind w:left="106" w:right="91"/>
              <w:jc w:val="both"/>
              <w:rPr>
                <w:sz w:val="24"/>
                <w:lang w:val="en-US"/>
              </w:rPr>
            </w:pPr>
            <w:r>
              <w:rPr>
                <w:spacing w:val="-3"/>
                <w:sz w:val="24"/>
              </w:rPr>
              <w:t>【</w:t>
            </w:r>
            <w:r>
              <w:rPr>
                <w:b/>
                <w:spacing w:val="-5"/>
                <w:sz w:val="24"/>
              </w:rPr>
              <w:t>解决方案</w:t>
            </w:r>
            <w:r>
              <w:rPr>
                <w:spacing w:val="-20"/>
                <w:sz w:val="24"/>
              </w:rPr>
              <w:t>】</w:t>
            </w:r>
            <w:r>
              <w:rPr>
                <w:rFonts w:hint="eastAsia"/>
                <w:spacing w:val="-20"/>
                <w:sz w:val="24"/>
                <w:lang w:val="en-US"/>
              </w:rPr>
              <w:t>通过颁布的最新法律条文，分析当前经济形势，经济法在实际工作与生活中的运用，让学生认为法律不枯燥并且乐意去学习</w:t>
            </w:r>
          </w:p>
        </w:tc>
      </w:tr>
      <w:tr w:rsidR="00E25975">
        <w:trPr>
          <w:trHeight w:val="301"/>
        </w:trPr>
        <w:tc>
          <w:tcPr>
            <w:tcW w:w="819" w:type="dxa"/>
            <w:tcBorders>
              <w:top w:val="nil"/>
              <w:bottom w:val="nil"/>
            </w:tcBorders>
          </w:tcPr>
          <w:p w:rsidR="00E25975" w:rsidRDefault="00D02280">
            <w:pPr>
              <w:pStyle w:val="TableParagraph"/>
              <w:spacing w:before="10" w:line="272" w:lineRule="exact"/>
              <w:ind w:left="188"/>
              <w:rPr>
                <w:rFonts w:ascii="宋体" w:eastAsia="宋体"/>
                <w:b/>
              </w:rPr>
            </w:pPr>
            <w:r>
              <w:rPr>
                <w:rFonts w:ascii="宋体" w:eastAsia="宋体" w:hint="eastAsia"/>
                <w:b/>
              </w:rPr>
              <w:t>重点</w:t>
            </w:r>
          </w:p>
        </w:tc>
        <w:tc>
          <w:tcPr>
            <w:tcW w:w="9083" w:type="dxa"/>
            <w:gridSpan w:val="6"/>
            <w:vMerge/>
            <w:tcBorders>
              <w:top w:val="nil"/>
            </w:tcBorders>
          </w:tcPr>
          <w:p w:rsidR="00E25975" w:rsidRDefault="00E25975">
            <w:pPr>
              <w:rPr>
                <w:sz w:val="2"/>
                <w:szCs w:val="2"/>
              </w:rPr>
            </w:pPr>
          </w:p>
        </w:tc>
      </w:tr>
      <w:tr w:rsidR="00E25975">
        <w:trPr>
          <w:trHeight w:val="302"/>
        </w:trPr>
        <w:tc>
          <w:tcPr>
            <w:tcW w:w="819" w:type="dxa"/>
            <w:tcBorders>
              <w:top w:val="nil"/>
              <w:bottom w:val="nil"/>
            </w:tcBorders>
          </w:tcPr>
          <w:p w:rsidR="00E25975" w:rsidRDefault="00D02280">
            <w:pPr>
              <w:pStyle w:val="TableParagraph"/>
              <w:spacing w:before="10" w:line="272" w:lineRule="exact"/>
              <w:ind w:left="188"/>
              <w:rPr>
                <w:rFonts w:ascii="宋体" w:eastAsia="宋体"/>
                <w:b/>
              </w:rPr>
            </w:pPr>
            <w:r>
              <w:rPr>
                <w:rFonts w:ascii="宋体" w:eastAsia="宋体" w:hint="eastAsia"/>
                <w:b/>
              </w:rPr>
              <w:t>难点</w:t>
            </w:r>
          </w:p>
        </w:tc>
        <w:tc>
          <w:tcPr>
            <w:tcW w:w="9083" w:type="dxa"/>
            <w:gridSpan w:val="6"/>
            <w:vMerge/>
            <w:tcBorders>
              <w:top w:val="nil"/>
            </w:tcBorders>
          </w:tcPr>
          <w:p w:rsidR="00E25975" w:rsidRDefault="00E25975">
            <w:pPr>
              <w:rPr>
                <w:sz w:val="2"/>
                <w:szCs w:val="2"/>
              </w:rPr>
            </w:pPr>
          </w:p>
        </w:tc>
      </w:tr>
      <w:tr w:rsidR="00E25975">
        <w:trPr>
          <w:trHeight w:val="302"/>
        </w:trPr>
        <w:tc>
          <w:tcPr>
            <w:tcW w:w="819" w:type="dxa"/>
            <w:tcBorders>
              <w:top w:val="nil"/>
              <w:bottom w:val="nil"/>
            </w:tcBorders>
          </w:tcPr>
          <w:p w:rsidR="00E25975" w:rsidRDefault="00D02280">
            <w:pPr>
              <w:pStyle w:val="TableParagraph"/>
              <w:spacing w:before="10" w:line="272" w:lineRule="exact"/>
              <w:ind w:left="188"/>
              <w:rPr>
                <w:rFonts w:ascii="宋体" w:eastAsia="宋体"/>
                <w:b/>
              </w:rPr>
            </w:pPr>
            <w:r>
              <w:rPr>
                <w:rFonts w:ascii="宋体" w:eastAsia="宋体" w:hint="eastAsia"/>
                <w:b/>
              </w:rPr>
              <w:t>及其</w:t>
            </w:r>
          </w:p>
        </w:tc>
        <w:tc>
          <w:tcPr>
            <w:tcW w:w="9083" w:type="dxa"/>
            <w:gridSpan w:val="6"/>
            <w:vMerge/>
            <w:tcBorders>
              <w:top w:val="nil"/>
            </w:tcBorders>
          </w:tcPr>
          <w:p w:rsidR="00E25975" w:rsidRDefault="00E25975">
            <w:pPr>
              <w:rPr>
                <w:sz w:val="2"/>
                <w:szCs w:val="2"/>
              </w:rPr>
            </w:pPr>
          </w:p>
        </w:tc>
      </w:tr>
      <w:tr w:rsidR="00E25975">
        <w:trPr>
          <w:trHeight w:val="302"/>
        </w:trPr>
        <w:tc>
          <w:tcPr>
            <w:tcW w:w="819" w:type="dxa"/>
            <w:tcBorders>
              <w:top w:val="nil"/>
              <w:bottom w:val="nil"/>
            </w:tcBorders>
          </w:tcPr>
          <w:p w:rsidR="00E25975" w:rsidRDefault="00D02280">
            <w:pPr>
              <w:pStyle w:val="TableParagraph"/>
              <w:spacing w:before="10" w:line="272" w:lineRule="exact"/>
              <w:ind w:left="188"/>
              <w:rPr>
                <w:rFonts w:ascii="宋体" w:eastAsia="宋体"/>
                <w:b/>
              </w:rPr>
            </w:pPr>
            <w:r>
              <w:rPr>
                <w:rFonts w:ascii="宋体" w:eastAsia="宋体" w:hint="eastAsia"/>
                <w:b/>
              </w:rPr>
              <w:t>解决</w:t>
            </w:r>
          </w:p>
        </w:tc>
        <w:tc>
          <w:tcPr>
            <w:tcW w:w="9083" w:type="dxa"/>
            <w:gridSpan w:val="6"/>
            <w:vMerge/>
            <w:tcBorders>
              <w:top w:val="nil"/>
            </w:tcBorders>
          </w:tcPr>
          <w:p w:rsidR="00E25975" w:rsidRDefault="00E25975">
            <w:pPr>
              <w:rPr>
                <w:sz w:val="2"/>
                <w:szCs w:val="2"/>
              </w:rPr>
            </w:pPr>
          </w:p>
        </w:tc>
      </w:tr>
      <w:tr w:rsidR="00E25975">
        <w:trPr>
          <w:trHeight w:val="1300"/>
        </w:trPr>
        <w:tc>
          <w:tcPr>
            <w:tcW w:w="819" w:type="dxa"/>
            <w:tcBorders>
              <w:top w:val="nil"/>
            </w:tcBorders>
          </w:tcPr>
          <w:p w:rsidR="00E25975" w:rsidRDefault="00D02280">
            <w:pPr>
              <w:pStyle w:val="TableParagraph"/>
              <w:spacing w:before="10"/>
              <w:ind w:left="188"/>
              <w:rPr>
                <w:rFonts w:ascii="宋体" w:eastAsia="宋体"/>
                <w:b/>
              </w:rPr>
            </w:pPr>
            <w:r>
              <w:rPr>
                <w:rFonts w:ascii="宋体" w:eastAsia="宋体" w:hint="eastAsia"/>
                <w:b/>
              </w:rPr>
              <w:t>方案</w:t>
            </w:r>
          </w:p>
        </w:tc>
        <w:tc>
          <w:tcPr>
            <w:tcW w:w="9083" w:type="dxa"/>
            <w:gridSpan w:val="6"/>
            <w:vMerge/>
            <w:tcBorders>
              <w:top w:val="nil"/>
            </w:tcBorders>
          </w:tcPr>
          <w:p w:rsidR="00E25975" w:rsidRDefault="00E25975">
            <w:pPr>
              <w:rPr>
                <w:sz w:val="2"/>
                <w:szCs w:val="2"/>
              </w:rPr>
            </w:pPr>
          </w:p>
        </w:tc>
      </w:tr>
      <w:tr w:rsidR="00E25975">
        <w:trPr>
          <w:trHeight w:val="376"/>
        </w:trPr>
        <w:tc>
          <w:tcPr>
            <w:tcW w:w="819" w:type="dxa"/>
            <w:tcBorders>
              <w:bottom w:val="nil"/>
            </w:tcBorders>
          </w:tcPr>
          <w:p w:rsidR="00E25975" w:rsidRDefault="00E25975">
            <w:pPr>
              <w:pStyle w:val="TableParagraph"/>
              <w:rPr>
                <w:rFonts w:ascii="宋体"/>
              </w:rPr>
            </w:pPr>
          </w:p>
          <w:p w:rsidR="00E25975" w:rsidRDefault="00E25975">
            <w:pPr>
              <w:pStyle w:val="TableParagraph"/>
              <w:rPr>
                <w:rFonts w:ascii="宋体"/>
              </w:rPr>
            </w:pPr>
          </w:p>
          <w:p w:rsidR="00E25975" w:rsidRDefault="00E25975">
            <w:pPr>
              <w:pStyle w:val="TableParagraph"/>
              <w:rPr>
                <w:rFonts w:ascii="宋体"/>
              </w:rPr>
            </w:pPr>
          </w:p>
          <w:p w:rsidR="00E25975" w:rsidRDefault="00D02280">
            <w:pPr>
              <w:pStyle w:val="TableParagraph"/>
              <w:spacing w:before="189" w:line="272" w:lineRule="exact"/>
              <w:ind w:left="133"/>
              <w:rPr>
                <w:rFonts w:ascii="宋体" w:eastAsia="宋体"/>
                <w:b/>
              </w:rPr>
            </w:pPr>
            <w:r>
              <w:rPr>
                <w:rFonts w:ascii="宋体" w:eastAsia="宋体" w:hint="eastAsia"/>
                <w:b/>
              </w:rPr>
              <w:t>参 考</w:t>
            </w:r>
          </w:p>
          <w:p w:rsidR="00E25975" w:rsidRDefault="00D02280">
            <w:pPr>
              <w:pStyle w:val="TableParagraph"/>
              <w:spacing w:before="189" w:line="272" w:lineRule="exact"/>
              <w:ind w:left="133"/>
              <w:rPr>
                <w:rFonts w:ascii="宋体" w:eastAsia="宋体"/>
                <w:b/>
                <w:lang w:val="en-US"/>
              </w:rPr>
            </w:pPr>
            <w:r>
              <w:rPr>
                <w:rFonts w:ascii="宋体" w:eastAsia="宋体" w:hint="eastAsia"/>
                <w:b/>
                <w:lang w:val="en-US"/>
              </w:rPr>
              <w:t>资 料</w:t>
            </w:r>
          </w:p>
        </w:tc>
        <w:tc>
          <w:tcPr>
            <w:tcW w:w="9083" w:type="dxa"/>
            <w:gridSpan w:val="6"/>
            <w:tcBorders>
              <w:bottom w:val="nil"/>
            </w:tcBorders>
          </w:tcPr>
          <w:p w:rsidR="00E25975" w:rsidRDefault="00D02280">
            <w:pPr>
              <w:spacing w:line="300" w:lineRule="auto"/>
              <w:rPr>
                <w:sz w:val="24"/>
                <w:szCs w:val="24"/>
              </w:rPr>
            </w:pPr>
            <w:r>
              <w:rPr>
                <w:rFonts w:hint="eastAsia"/>
                <w:b/>
                <w:bCs/>
                <w:sz w:val="24"/>
                <w:szCs w:val="24"/>
              </w:rPr>
              <w:t>授课PPT下载地址：</w:t>
            </w:r>
          </w:p>
          <w:p w:rsidR="00E25975" w:rsidRDefault="00D02280">
            <w:pPr>
              <w:spacing w:line="300" w:lineRule="auto"/>
              <w:rPr>
                <w:sz w:val="28"/>
                <w:szCs w:val="28"/>
              </w:rPr>
            </w:pPr>
            <w:r>
              <w:rPr>
                <w:rFonts w:hint="eastAsia"/>
                <w:sz w:val="28"/>
                <w:szCs w:val="28"/>
              </w:rPr>
              <w:t>http://jp3.scstc.cn/</w:t>
            </w:r>
          </w:p>
          <w:p w:rsidR="00E25975" w:rsidRDefault="00D02280">
            <w:pPr>
              <w:spacing w:line="300" w:lineRule="auto"/>
              <w:rPr>
                <w:rFonts w:ascii="宋体" w:hAnsi="宋体" w:cs="宋体"/>
                <w:sz w:val="24"/>
                <w:szCs w:val="24"/>
              </w:rPr>
            </w:pPr>
            <w:r>
              <w:rPr>
                <w:rFonts w:ascii="宋体" w:hAnsi="宋体" w:cs="宋体" w:hint="eastAsia"/>
                <w:b/>
                <w:bCs/>
                <w:sz w:val="24"/>
                <w:szCs w:val="24"/>
              </w:rPr>
              <w:t>数字教学资源下载地址：</w:t>
            </w:r>
          </w:p>
          <w:p w:rsidR="00E25975" w:rsidRDefault="00D02280">
            <w:pPr>
              <w:numPr>
                <w:ilvl w:val="0"/>
                <w:numId w:val="5"/>
              </w:numPr>
              <w:spacing w:line="300" w:lineRule="auto"/>
              <w:rPr>
                <w:sz w:val="24"/>
                <w:szCs w:val="24"/>
              </w:rPr>
            </w:pPr>
            <w:r>
              <w:rPr>
                <w:rFonts w:hint="eastAsia"/>
                <w:sz w:val="24"/>
                <w:szCs w:val="24"/>
              </w:rPr>
              <w:t>金融界—投资者首选财经金融门户网站，以证券交易为核心的互联网综合理财平台</w:t>
            </w:r>
          </w:p>
          <w:p w:rsidR="00E25975" w:rsidRDefault="00D02280">
            <w:pPr>
              <w:spacing w:line="300" w:lineRule="auto"/>
              <w:rPr>
                <w:sz w:val="24"/>
                <w:szCs w:val="24"/>
              </w:rPr>
            </w:pPr>
            <w:r>
              <w:rPr>
                <w:rFonts w:hint="eastAsia"/>
                <w:sz w:val="24"/>
                <w:szCs w:val="24"/>
              </w:rPr>
              <w:t>http://www.jrj.com.cn/</w:t>
            </w:r>
          </w:p>
          <w:p w:rsidR="00E25975" w:rsidRDefault="00D02280">
            <w:pPr>
              <w:numPr>
                <w:ilvl w:val="0"/>
                <w:numId w:val="5"/>
              </w:numPr>
              <w:spacing w:line="300" w:lineRule="auto"/>
              <w:rPr>
                <w:sz w:val="24"/>
                <w:szCs w:val="24"/>
              </w:rPr>
            </w:pPr>
            <w:r>
              <w:rPr>
                <w:rFonts w:hint="eastAsia"/>
                <w:sz w:val="24"/>
                <w:szCs w:val="24"/>
              </w:rPr>
              <w:t>中国经济网——国家经济门户</w:t>
            </w:r>
          </w:p>
          <w:p w:rsidR="00E25975" w:rsidRDefault="00D02280">
            <w:pPr>
              <w:spacing w:line="300" w:lineRule="auto"/>
              <w:rPr>
                <w:sz w:val="24"/>
                <w:szCs w:val="24"/>
              </w:rPr>
            </w:pPr>
            <w:r>
              <w:rPr>
                <w:rFonts w:hint="eastAsia"/>
                <w:sz w:val="24"/>
                <w:szCs w:val="24"/>
              </w:rPr>
              <w:t xml:space="preserve"> http://www.ce.cn/</w:t>
            </w:r>
          </w:p>
          <w:p w:rsidR="00E25975" w:rsidRDefault="00D02280">
            <w:pPr>
              <w:spacing w:line="300" w:lineRule="auto"/>
              <w:rPr>
                <w:sz w:val="24"/>
                <w:szCs w:val="24"/>
              </w:rPr>
            </w:pPr>
            <w:r>
              <w:rPr>
                <w:rFonts w:hint="eastAsia"/>
                <w:sz w:val="24"/>
                <w:szCs w:val="24"/>
              </w:rPr>
              <w:t>3．经济法基础_概论_东奥会计在线http://www.dongao.com/zckjs/jjf/</w:t>
            </w:r>
          </w:p>
          <w:p w:rsidR="00E25975" w:rsidRDefault="00D02280">
            <w:pPr>
              <w:spacing w:line="300" w:lineRule="auto"/>
              <w:rPr>
                <w:sz w:val="24"/>
              </w:rPr>
            </w:pPr>
            <w:r>
              <w:rPr>
                <w:rFonts w:hint="eastAsia"/>
                <w:sz w:val="24"/>
                <w:szCs w:val="24"/>
              </w:rPr>
              <w:t>4．中华会计网校——会计人的网上家园http://www.chinaacc.com/</w:t>
            </w:r>
          </w:p>
        </w:tc>
      </w:tr>
      <w:tr w:rsidR="00E25975">
        <w:trPr>
          <w:trHeight w:val="1978"/>
        </w:trPr>
        <w:tc>
          <w:tcPr>
            <w:tcW w:w="819" w:type="dxa"/>
          </w:tcPr>
          <w:p w:rsidR="00E25975" w:rsidRDefault="00E25975">
            <w:pPr>
              <w:pStyle w:val="TableParagraph"/>
              <w:rPr>
                <w:rFonts w:ascii="宋体"/>
              </w:rPr>
            </w:pPr>
          </w:p>
          <w:p w:rsidR="00E25975" w:rsidRDefault="00E25975">
            <w:pPr>
              <w:pStyle w:val="TableParagraph"/>
              <w:rPr>
                <w:rFonts w:ascii="宋体"/>
                <w:sz w:val="20"/>
              </w:rPr>
            </w:pPr>
          </w:p>
          <w:p w:rsidR="00E25975" w:rsidRDefault="00D02280">
            <w:pPr>
              <w:pStyle w:val="TableParagraph"/>
              <w:spacing w:line="266" w:lineRule="auto"/>
              <w:ind w:left="133" w:right="121"/>
              <w:jc w:val="both"/>
              <w:rPr>
                <w:rFonts w:ascii="宋体" w:eastAsia="宋体"/>
                <w:b/>
              </w:rPr>
            </w:pPr>
            <w:r>
              <w:rPr>
                <w:rFonts w:ascii="宋体" w:eastAsia="宋体" w:hint="eastAsia"/>
                <w:b/>
              </w:rPr>
              <w:t>实 施情 况小 结</w:t>
            </w:r>
          </w:p>
        </w:tc>
        <w:tc>
          <w:tcPr>
            <w:tcW w:w="9083" w:type="dxa"/>
            <w:gridSpan w:val="6"/>
          </w:tcPr>
          <w:p w:rsidR="00E25975" w:rsidRDefault="00E25975">
            <w:pPr>
              <w:pStyle w:val="TableParagraph"/>
              <w:rPr>
                <w:rFonts w:ascii="宋体"/>
                <w:sz w:val="24"/>
              </w:rPr>
            </w:pPr>
          </w:p>
          <w:p w:rsidR="00E25975" w:rsidRDefault="00E25975">
            <w:pPr>
              <w:pStyle w:val="TableParagraph"/>
              <w:rPr>
                <w:rFonts w:ascii="宋体"/>
                <w:sz w:val="24"/>
              </w:rPr>
            </w:pPr>
          </w:p>
          <w:p w:rsidR="00E25975" w:rsidRDefault="00E25975">
            <w:pPr>
              <w:pStyle w:val="TableParagraph"/>
              <w:spacing w:before="2"/>
              <w:rPr>
                <w:rFonts w:ascii="宋体"/>
                <w:sz w:val="17"/>
              </w:rPr>
            </w:pPr>
          </w:p>
          <w:p w:rsidR="00E25975" w:rsidRDefault="00D02280">
            <w:pPr>
              <w:pStyle w:val="TableParagraph"/>
              <w:ind w:left="3861" w:right="3851"/>
              <w:jc w:val="center"/>
              <w:rPr>
                <w:sz w:val="24"/>
              </w:rPr>
            </w:pPr>
            <w:r>
              <w:rPr>
                <w:sz w:val="24"/>
              </w:rPr>
              <w:t>课 后 填 写</w:t>
            </w:r>
          </w:p>
        </w:tc>
      </w:tr>
    </w:tbl>
    <w:p w:rsidR="00E25975" w:rsidRDefault="00E25975">
      <w:pPr>
        <w:pStyle w:val="a3"/>
        <w:spacing w:before="1"/>
        <w:rPr>
          <w:rFonts w:ascii="宋体"/>
          <w:b w:val="0"/>
          <w:sz w:val="14"/>
        </w:rPr>
      </w:pPr>
    </w:p>
    <w:p w:rsidR="00E25975" w:rsidRDefault="00D02280">
      <w:pPr>
        <w:tabs>
          <w:tab w:val="left" w:pos="8047"/>
          <w:tab w:val="left" w:pos="8596"/>
          <w:tab w:val="left" w:pos="9148"/>
        </w:tabs>
        <w:spacing w:before="70"/>
        <w:ind w:left="340"/>
        <w:rPr>
          <w:rFonts w:ascii="宋体" w:eastAsia="宋体"/>
          <w:sz w:val="18"/>
        </w:rPr>
        <w:sectPr w:rsidR="00E25975">
          <w:pgSz w:w="11910" w:h="16840"/>
          <w:pgMar w:top="1100" w:right="800" w:bottom="280" w:left="960" w:header="720" w:footer="720" w:gutter="0"/>
          <w:cols w:space="720" w:equalWidth="0">
            <w:col w:w="10150"/>
          </w:cols>
        </w:sectPr>
      </w:pPr>
      <w:r>
        <w:rPr>
          <w:rFonts w:ascii="宋体" w:eastAsia="宋体" w:hint="eastAsia"/>
          <w:b/>
        </w:rPr>
        <w:t>教研室主任签名：</w:t>
      </w:r>
      <w:r>
        <w:rPr>
          <w:rFonts w:ascii="宋体" w:eastAsia="宋体" w:hint="eastAsia"/>
          <w:b/>
        </w:rPr>
        <w:tab/>
        <w:t>年</w:t>
      </w:r>
      <w:r>
        <w:rPr>
          <w:rFonts w:ascii="宋体" w:eastAsia="宋体" w:hint="eastAsia"/>
          <w:b/>
        </w:rPr>
        <w:tab/>
        <w:t>月</w:t>
      </w:r>
      <w:r>
        <w:rPr>
          <w:rFonts w:ascii="宋体" w:eastAsia="宋体" w:hint="eastAsia"/>
          <w:b/>
        </w:rPr>
        <w:tab/>
        <w:t>日</w:t>
      </w:r>
    </w:p>
    <w:p w:rsidR="00E25975" w:rsidRDefault="00E25975">
      <w:pPr>
        <w:pStyle w:val="a3"/>
        <w:spacing w:before="3"/>
        <w:rPr>
          <w:rFonts w:ascii="宋体"/>
          <w:sz w:val="8"/>
        </w:rPr>
      </w:pPr>
    </w:p>
    <w:p w:rsidR="00E25975" w:rsidRDefault="00D02280">
      <w:pPr>
        <w:spacing w:before="30"/>
        <w:ind w:left="6259"/>
      </w:pPr>
      <w:r>
        <w:rPr>
          <w:b/>
          <w:sz w:val="29"/>
        </w:rPr>
        <w:t>整体教学思路和授课路径</w:t>
      </w:r>
    </w:p>
    <w:p w:rsidR="00E25975" w:rsidRDefault="00D02280">
      <w:pPr>
        <w:spacing w:before="2"/>
        <w:rPr>
          <w:b/>
          <w:sz w:val="10"/>
        </w:rPr>
      </w:pPr>
      <w:r>
        <w:rPr>
          <w:noProof/>
          <w:lang w:val="en-US" w:bidi="ar-SA"/>
        </w:rPr>
        <mc:AlternateContent>
          <mc:Choice Requires="wpg">
            <w:drawing>
              <wp:anchor distT="0" distB="0" distL="114300" distR="114300" simplePos="0" relativeHeight="503294976" behindDoc="1" locked="0" layoutInCell="1" allowOverlap="1">
                <wp:simplePos x="0" y="0"/>
                <wp:positionH relativeFrom="page">
                  <wp:posOffset>634365</wp:posOffset>
                </wp:positionH>
                <wp:positionV relativeFrom="paragraph">
                  <wp:posOffset>4445</wp:posOffset>
                </wp:positionV>
                <wp:extent cx="9585960" cy="5393055"/>
                <wp:effectExtent l="0" t="0" r="0" b="1905"/>
                <wp:wrapNone/>
                <wp:docPr id="98" name="组合 8"/>
                <wp:cNvGraphicFramePr/>
                <a:graphic xmlns:a="http://schemas.openxmlformats.org/drawingml/2006/main">
                  <a:graphicData uri="http://schemas.microsoft.com/office/word/2010/wordprocessingGroup">
                    <wpg:wgp>
                      <wpg:cNvGrpSpPr/>
                      <wpg:grpSpPr>
                        <a:xfrm>
                          <a:off x="0" y="0"/>
                          <a:ext cx="9585960" cy="5393055"/>
                          <a:chOff x="1009" y="819"/>
                          <a:chExt cx="15096" cy="8493"/>
                        </a:xfrm>
                      </wpg:grpSpPr>
                      <pic:pic xmlns:pic="http://schemas.openxmlformats.org/drawingml/2006/picture">
                        <pic:nvPicPr>
                          <pic:cNvPr id="99" name="图片 9"/>
                          <pic:cNvPicPr>
                            <a:picLocks noChangeAspect="1"/>
                          </pic:cNvPicPr>
                        </pic:nvPicPr>
                        <pic:blipFill>
                          <a:blip r:embed="rId12"/>
                          <a:stretch>
                            <a:fillRect/>
                          </a:stretch>
                        </pic:blipFill>
                        <pic:spPr>
                          <a:xfrm>
                            <a:off x="1009" y="819"/>
                            <a:ext cx="15096" cy="8493"/>
                          </a:xfrm>
                          <a:prstGeom prst="rect">
                            <a:avLst/>
                          </a:prstGeom>
                          <a:noFill/>
                          <a:ln w="9525">
                            <a:noFill/>
                          </a:ln>
                        </pic:spPr>
                      </pic:pic>
                      <pic:pic xmlns:pic="http://schemas.openxmlformats.org/drawingml/2006/picture">
                        <pic:nvPicPr>
                          <pic:cNvPr id="100" name="图片 10"/>
                          <pic:cNvPicPr>
                            <a:picLocks noChangeAspect="1"/>
                          </pic:cNvPicPr>
                        </pic:nvPicPr>
                        <pic:blipFill>
                          <a:blip r:embed="rId13"/>
                          <a:stretch>
                            <a:fillRect/>
                          </a:stretch>
                        </pic:blipFill>
                        <pic:spPr>
                          <a:xfrm>
                            <a:off x="4039" y="5996"/>
                            <a:ext cx="2864" cy="478"/>
                          </a:xfrm>
                          <a:prstGeom prst="rect">
                            <a:avLst/>
                          </a:prstGeom>
                          <a:noFill/>
                          <a:ln w="9525">
                            <a:noFill/>
                          </a:ln>
                        </pic:spPr>
                      </pic:pic>
                      <wps:wsp>
                        <wps:cNvPr id="101" name="任意多边形 11"/>
                        <wps:cNvSpPr/>
                        <wps:spPr>
                          <a:xfrm>
                            <a:off x="4033" y="5991"/>
                            <a:ext cx="2879" cy="3109"/>
                          </a:xfrm>
                          <a:custGeom>
                            <a:avLst/>
                            <a:gdLst/>
                            <a:ahLst/>
                            <a:cxnLst/>
                            <a:rect l="0" t="0" r="0" b="0"/>
                            <a:pathLst>
                              <a:path w="2879" h="3109">
                                <a:moveTo>
                                  <a:pt x="2876" y="925"/>
                                </a:moveTo>
                                <a:lnTo>
                                  <a:pt x="2876" y="923"/>
                                </a:lnTo>
                                <a:lnTo>
                                  <a:pt x="2874" y="921"/>
                                </a:lnTo>
                                <a:lnTo>
                                  <a:pt x="2872" y="919"/>
                                </a:lnTo>
                                <a:lnTo>
                                  <a:pt x="2870" y="919"/>
                                </a:lnTo>
                                <a:lnTo>
                                  <a:pt x="2864" y="919"/>
                                </a:lnTo>
                                <a:lnTo>
                                  <a:pt x="2864" y="931"/>
                                </a:lnTo>
                                <a:lnTo>
                                  <a:pt x="2864" y="1363"/>
                                </a:lnTo>
                                <a:lnTo>
                                  <a:pt x="12" y="1363"/>
                                </a:lnTo>
                                <a:lnTo>
                                  <a:pt x="12" y="931"/>
                                </a:lnTo>
                                <a:lnTo>
                                  <a:pt x="2864" y="931"/>
                                </a:lnTo>
                                <a:lnTo>
                                  <a:pt x="2864" y="919"/>
                                </a:lnTo>
                                <a:lnTo>
                                  <a:pt x="6" y="919"/>
                                </a:lnTo>
                                <a:lnTo>
                                  <a:pt x="4" y="919"/>
                                </a:lnTo>
                                <a:lnTo>
                                  <a:pt x="2" y="921"/>
                                </a:lnTo>
                                <a:lnTo>
                                  <a:pt x="0" y="923"/>
                                </a:lnTo>
                                <a:lnTo>
                                  <a:pt x="0" y="925"/>
                                </a:lnTo>
                                <a:lnTo>
                                  <a:pt x="0" y="1369"/>
                                </a:lnTo>
                                <a:lnTo>
                                  <a:pt x="0" y="1371"/>
                                </a:lnTo>
                                <a:lnTo>
                                  <a:pt x="2" y="1373"/>
                                </a:lnTo>
                                <a:lnTo>
                                  <a:pt x="4" y="1375"/>
                                </a:lnTo>
                                <a:lnTo>
                                  <a:pt x="6" y="1375"/>
                                </a:lnTo>
                                <a:lnTo>
                                  <a:pt x="2870" y="1375"/>
                                </a:lnTo>
                                <a:lnTo>
                                  <a:pt x="2872" y="1375"/>
                                </a:lnTo>
                                <a:lnTo>
                                  <a:pt x="2874" y="1373"/>
                                </a:lnTo>
                                <a:lnTo>
                                  <a:pt x="2876" y="1371"/>
                                </a:lnTo>
                                <a:lnTo>
                                  <a:pt x="2876" y="1369"/>
                                </a:lnTo>
                                <a:lnTo>
                                  <a:pt x="2876" y="1363"/>
                                </a:lnTo>
                                <a:lnTo>
                                  <a:pt x="2876" y="931"/>
                                </a:lnTo>
                                <a:lnTo>
                                  <a:pt x="2876" y="925"/>
                                </a:lnTo>
                                <a:moveTo>
                                  <a:pt x="2876" y="6"/>
                                </a:moveTo>
                                <a:lnTo>
                                  <a:pt x="2876" y="4"/>
                                </a:lnTo>
                                <a:lnTo>
                                  <a:pt x="2874" y="2"/>
                                </a:lnTo>
                                <a:lnTo>
                                  <a:pt x="2872" y="0"/>
                                </a:lnTo>
                                <a:lnTo>
                                  <a:pt x="2870" y="0"/>
                                </a:lnTo>
                                <a:lnTo>
                                  <a:pt x="2864" y="0"/>
                                </a:lnTo>
                                <a:lnTo>
                                  <a:pt x="2864" y="12"/>
                                </a:lnTo>
                                <a:lnTo>
                                  <a:pt x="2864" y="477"/>
                                </a:lnTo>
                                <a:lnTo>
                                  <a:pt x="12" y="477"/>
                                </a:lnTo>
                                <a:lnTo>
                                  <a:pt x="12" y="12"/>
                                </a:lnTo>
                                <a:lnTo>
                                  <a:pt x="2864" y="12"/>
                                </a:lnTo>
                                <a:lnTo>
                                  <a:pt x="2864" y="0"/>
                                </a:lnTo>
                                <a:lnTo>
                                  <a:pt x="6" y="0"/>
                                </a:lnTo>
                                <a:lnTo>
                                  <a:pt x="4" y="0"/>
                                </a:lnTo>
                                <a:lnTo>
                                  <a:pt x="2" y="2"/>
                                </a:lnTo>
                                <a:lnTo>
                                  <a:pt x="0" y="4"/>
                                </a:lnTo>
                                <a:lnTo>
                                  <a:pt x="0" y="6"/>
                                </a:lnTo>
                                <a:lnTo>
                                  <a:pt x="0" y="483"/>
                                </a:lnTo>
                                <a:lnTo>
                                  <a:pt x="0" y="485"/>
                                </a:lnTo>
                                <a:lnTo>
                                  <a:pt x="2" y="487"/>
                                </a:lnTo>
                                <a:lnTo>
                                  <a:pt x="4" y="489"/>
                                </a:lnTo>
                                <a:lnTo>
                                  <a:pt x="6" y="489"/>
                                </a:lnTo>
                                <a:lnTo>
                                  <a:pt x="2870" y="489"/>
                                </a:lnTo>
                                <a:lnTo>
                                  <a:pt x="2872" y="489"/>
                                </a:lnTo>
                                <a:lnTo>
                                  <a:pt x="2874" y="487"/>
                                </a:lnTo>
                                <a:lnTo>
                                  <a:pt x="2876" y="485"/>
                                </a:lnTo>
                                <a:lnTo>
                                  <a:pt x="2876" y="483"/>
                                </a:lnTo>
                                <a:lnTo>
                                  <a:pt x="2876" y="477"/>
                                </a:lnTo>
                                <a:lnTo>
                                  <a:pt x="2876" y="12"/>
                                </a:lnTo>
                                <a:lnTo>
                                  <a:pt x="2876" y="6"/>
                                </a:lnTo>
                                <a:moveTo>
                                  <a:pt x="2879" y="2659"/>
                                </a:moveTo>
                                <a:lnTo>
                                  <a:pt x="2879" y="2657"/>
                                </a:lnTo>
                                <a:lnTo>
                                  <a:pt x="2877" y="2655"/>
                                </a:lnTo>
                                <a:lnTo>
                                  <a:pt x="2875" y="2653"/>
                                </a:lnTo>
                                <a:lnTo>
                                  <a:pt x="2873" y="2653"/>
                                </a:lnTo>
                                <a:lnTo>
                                  <a:pt x="22" y="2653"/>
                                </a:lnTo>
                                <a:lnTo>
                                  <a:pt x="20" y="2653"/>
                                </a:lnTo>
                                <a:lnTo>
                                  <a:pt x="18" y="2655"/>
                                </a:lnTo>
                                <a:lnTo>
                                  <a:pt x="16" y="2657"/>
                                </a:lnTo>
                                <a:lnTo>
                                  <a:pt x="16" y="2659"/>
                                </a:lnTo>
                                <a:lnTo>
                                  <a:pt x="16" y="3103"/>
                                </a:lnTo>
                                <a:lnTo>
                                  <a:pt x="16" y="3105"/>
                                </a:lnTo>
                                <a:lnTo>
                                  <a:pt x="18" y="3107"/>
                                </a:lnTo>
                                <a:lnTo>
                                  <a:pt x="20" y="3109"/>
                                </a:lnTo>
                                <a:lnTo>
                                  <a:pt x="22" y="3109"/>
                                </a:lnTo>
                                <a:lnTo>
                                  <a:pt x="2873" y="3109"/>
                                </a:lnTo>
                                <a:lnTo>
                                  <a:pt x="2875" y="3109"/>
                                </a:lnTo>
                                <a:lnTo>
                                  <a:pt x="2877" y="3107"/>
                                </a:lnTo>
                                <a:lnTo>
                                  <a:pt x="2879" y="3105"/>
                                </a:lnTo>
                                <a:lnTo>
                                  <a:pt x="2879" y="3103"/>
                                </a:lnTo>
                                <a:lnTo>
                                  <a:pt x="2879" y="3097"/>
                                </a:lnTo>
                                <a:lnTo>
                                  <a:pt x="2879" y="2665"/>
                                </a:lnTo>
                                <a:lnTo>
                                  <a:pt x="2879" y="2659"/>
                                </a:lnTo>
                              </a:path>
                            </a:pathLst>
                          </a:custGeom>
                          <a:solidFill>
                            <a:srgbClr val="000000"/>
                          </a:solidFill>
                          <a:ln w="9525">
                            <a:noFill/>
                          </a:ln>
                        </wps:spPr>
                        <wps:bodyPr upright="1"/>
                      </wps:wsp>
                      <pic:pic xmlns:pic="http://schemas.openxmlformats.org/drawingml/2006/picture">
                        <pic:nvPicPr>
                          <pic:cNvPr id="102" name="图片 12"/>
                          <pic:cNvPicPr>
                            <a:picLocks noChangeAspect="1"/>
                          </pic:cNvPicPr>
                        </pic:nvPicPr>
                        <pic:blipFill>
                          <a:blip r:embed="rId14"/>
                          <a:stretch>
                            <a:fillRect/>
                          </a:stretch>
                        </pic:blipFill>
                        <pic:spPr>
                          <a:xfrm>
                            <a:off x="5155" y="2154"/>
                            <a:ext cx="120" cy="393"/>
                          </a:xfrm>
                          <a:prstGeom prst="rect">
                            <a:avLst/>
                          </a:prstGeom>
                          <a:noFill/>
                          <a:ln w="9525">
                            <a:noFill/>
                          </a:ln>
                        </pic:spPr>
                      </pic:pic>
                      <wps:wsp>
                        <wps:cNvPr id="103" name="任意多边形 13"/>
                        <wps:cNvSpPr/>
                        <wps:spPr>
                          <a:xfrm>
                            <a:off x="5167" y="2972"/>
                            <a:ext cx="133" cy="3026"/>
                          </a:xfrm>
                          <a:custGeom>
                            <a:avLst/>
                            <a:gdLst/>
                            <a:ahLst/>
                            <a:cxnLst/>
                            <a:rect l="0" t="0" r="0" b="0"/>
                            <a:pathLst>
                              <a:path w="133" h="3026">
                                <a:moveTo>
                                  <a:pt x="120" y="300"/>
                                </a:moveTo>
                                <a:lnTo>
                                  <a:pt x="72" y="300"/>
                                </a:lnTo>
                                <a:lnTo>
                                  <a:pt x="72" y="0"/>
                                </a:lnTo>
                                <a:lnTo>
                                  <a:pt x="47" y="0"/>
                                </a:lnTo>
                                <a:lnTo>
                                  <a:pt x="47" y="300"/>
                                </a:lnTo>
                                <a:lnTo>
                                  <a:pt x="0" y="300"/>
                                </a:lnTo>
                                <a:lnTo>
                                  <a:pt x="60" y="420"/>
                                </a:lnTo>
                                <a:lnTo>
                                  <a:pt x="105" y="330"/>
                                </a:lnTo>
                                <a:lnTo>
                                  <a:pt x="120" y="300"/>
                                </a:lnTo>
                                <a:moveTo>
                                  <a:pt x="126" y="2001"/>
                                </a:moveTo>
                                <a:lnTo>
                                  <a:pt x="79" y="2001"/>
                                </a:lnTo>
                                <a:lnTo>
                                  <a:pt x="79" y="1701"/>
                                </a:lnTo>
                                <a:lnTo>
                                  <a:pt x="54" y="1701"/>
                                </a:lnTo>
                                <a:lnTo>
                                  <a:pt x="54" y="2001"/>
                                </a:lnTo>
                                <a:lnTo>
                                  <a:pt x="6" y="2001"/>
                                </a:lnTo>
                                <a:lnTo>
                                  <a:pt x="66" y="2121"/>
                                </a:lnTo>
                                <a:lnTo>
                                  <a:pt x="111" y="2031"/>
                                </a:lnTo>
                                <a:lnTo>
                                  <a:pt x="126" y="2001"/>
                                </a:lnTo>
                                <a:moveTo>
                                  <a:pt x="130" y="2906"/>
                                </a:moveTo>
                                <a:lnTo>
                                  <a:pt x="82" y="2906"/>
                                </a:lnTo>
                                <a:lnTo>
                                  <a:pt x="85" y="2528"/>
                                </a:lnTo>
                                <a:lnTo>
                                  <a:pt x="60" y="2528"/>
                                </a:lnTo>
                                <a:lnTo>
                                  <a:pt x="57" y="2906"/>
                                </a:lnTo>
                                <a:lnTo>
                                  <a:pt x="10" y="2906"/>
                                </a:lnTo>
                                <a:lnTo>
                                  <a:pt x="69" y="3026"/>
                                </a:lnTo>
                                <a:lnTo>
                                  <a:pt x="115" y="2936"/>
                                </a:lnTo>
                                <a:lnTo>
                                  <a:pt x="130" y="2906"/>
                                </a:lnTo>
                                <a:moveTo>
                                  <a:pt x="132" y="1131"/>
                                </a:moveTo>
                                <a:lnTo>
                                  <a:pt x="85" y="1131"/>
                                </a:lnTo>
                                <a:lnTo>
                                  <a:pt x="85" y="831"/>
                                </a:lnTo>
                                <a:lnTo>
                                  <a:pt x="60" y="831"/>
                                </a:lnTo>
                                <a:lnTo>
                                  <a:pt x="60" y="1131"/>
                                </a:lnTo>
                                <a:lnTo>
                                  <a:pt x="12" y="1131"/>
                                </a:lnTo>
                                <a:lnTo>
                                  <a:pt x="72" y="1251"/>
                                </a:lnTo>
                                <a:lnTo>
                                  <a:pt x="117" y="1161"/>
                                </a:lnTo>
                                <a:lnTo>
                                  <a:pt x="132" y="1131"/>
                                </a:lnTo>
                              </a:path>
                            </a:pathLst>
                          </a:custGeom>
                          <a:solidFill>
                            <a:srgbClr val="000000"/>
                          </a:solidFill>
                          <a:ln w="9525">
                            <a:noFill/>
                          </a:ln>
                        </wps:spPr>
                        <wps:bodyPr upright="1"/>
                      </wps:wsp>
                      <wps:wsp>
                        <wps:cNvPr id="104" name="任意多边形 14"/>
                        <wps:cNvSpPr/>
                        <wps:spPr>
                          <a:xfrm>
                            <a:off x="5167" y="6464"/>
                            <a:ext cx="120" cy="448"/>
                          </a:xfrm>
                          <a:custGeom>
                            <a:avLst/>
                            <a:gdLst/>
                            <a:ahLst/>
                            <a:cxnLst/>
                            <a:rect l="0" t="0" r="0" b="0"/>
                            <a:pathLst>
                              <a:path w="120" h="448">
                                <a:moveTo>
                                  <a:pt x="47" y="327"/>
                                </a:moveTo>
                                <a:lnTo>
                                  <a:pt x="46" y="0"/>
                                </a:lnTo>
                                <a:lnTo>
                                  <a:pt x="71" y="0"/>
                                </a:lnTo>
                                <a:lnTo>
                                  <a:pt x="72" y="327"/>
                                </a:lnTo>
                                <a:lnTo>
                                  <a:pt x="47" y="327"/>
                                </a:lnTo>
                                <a:close/>
                                <a:moveTo>
                                  <a:pt x="105" y="357"/>
                                </a:moveTo>
                                <a:lnTo>
                                  <a:pt x="47" y="357"/>
                                </a:lnTo>
                                <a:lnTo>
                                  <a:pt x="72" y="357"/>
                                </a:lnTo>
                                <a:lnTo>
                                  <a:pt x="72" y="327"/>
                                </a:lnTo>
                                <a:lnTo>
                                  <a:pt x="120" y="327"/>
                                </a:lnTo>
                                <a:lnTo>
                                  <a:pt x="105" y="357"/>
                                </a:lnTo>
                                <a:close/>
                                <a:moveTo>
                                  <a:pt x="47" y="357"/>
                                </a:moveTo>
                                <a:lnTo>
                                  <a:pt x="47" y="327"/>
                                </a:lnTo>
                                <a:lnTo>
                                  <a:pt x="72" y="327"/>
                                </a:lnTo>
                                <a:lnTo>
                                  <a:pt x="72" y="357"/>
                                </a:lnTo>
                                <a:lnTo>
                                  <a:pt x="47" y="357"/>
                                </a:lnTo>
                                <a:close/>
                                <a:moveTo>
                                  <a:pt x="60" y="447"/>
                                </a:moveTo>
                                <a:lnTo>
                                  <a:pt x="0" y="327"/>
                                </a:lnTo>
                                <a:lnTo>
                                  <a:pt x="47" y="327"/>
                                </a:lnTo>
                                <a:lnTo>
                                  <a:pt x="47" y="357"/>
                                </a:lnTo>
                                <a:lnTo>
                                  <a:pt x="105" y="357"/>
                                </a:lnTo>
                                <a:lnTo>
                                  <a:pt x="60" y="447"/>
                                </a:lnTo>
                                <a:close/>
                              </a:path>
                            </a:pathLst>
                          </a:custGeom>
                          <a:solidFill>
                            <a:srgbClr val="006FC0"/>
                          </a:solidFill>
                          <a:ln w="9525">
                            <a:noFill/>
                          </a:ln>
                        </wps:spPr>
                        <wps:bodyPr upright="1"/>
                      </wps:wsp>
                      <pic:pic xmlns:pic="http://schemas.openxmlformats.org/drawingml/2006/picture">
                        <pic:nvPicPr>
                          <pic:cNvPr id="105" name="图片 15"/>
                          <pic:cNvPicPr>
                            <a:picLocks noChangeAspect="1"/>
                          </pic:cNvPicPr>
                        </pic:nvPicPr>
                        <pic:blipFill>
                          <a:blip r:embed="rId15"/>
                          <a:stretch>
                            <a:fillRect/>
                          </a:stretch>
                        </pic:blipFill>
                        <pic:spPr>
                          <a:xfrm>
                            <a:off x="5388" y="8243"/>
                            <a:ext cx="214" cy="389"/>
                          </a:xfrm>
                          <a:prstGeom prst="rect">
                            <a:avLst/>
                          </a:prstGeom>
                          <a:noFill/>
                          <a:ln w="9525">
                            <a:noFill/>
                          </a:ln>
                        </pic:spPr>
                      </pic:pic>
                      <wps:wsp>
                        <wps:cNvPr id="106" name="任意多边形 16"/>
                        <wps:cNvSpPr/>
                        <wps:spPr>
                          <a:xfrm>
                            <a:off x="5363" y="8228"/>
                            <a:ext cx="262" cy="413"/>
                          </a:xfrm>
                          <a:custGeom>
                            <a:avLst/>
                            <a:gdLst/>
                            <a:ahLst/>
                            <a:cxnLst/>
                            <a:rect l="0" t="0" r="0" b="0"/>
                            <a:pathLst>
                              <a:path w="262" h="413">
                                <a:moveTo>
                                  <a:pt x="67" y="131"/>
                                </a:moveTo>
                                <a:lnTo>
                                  <a:pt x="0" y="131"/>
                                </a:lnTo>
                                <a:lnTo>
                                  <a:pt x="130" y="0"/>
                                </a:lnTo>
                                <a:lnTo>
                                  <a:pt x="152" y="21"/>
                                </a:lnTo>
                                <a:lnTo>
                                  <a:pt x="123" y="21"/>
                                </a:lnTo>
                                <a:lnTo>
                                  <a:pt x="130" y="28"/>
                                </a:lnTo>
                                <a:lnTo>
                                  <a:pt x="48" y="111"/>
                                </a:lnTo>
                                <a:lnTo>
                                  <a:pt x="24" y="111"/>
                                </a:lnTo>
                                <a:lnTo>
                                  <a:pt x="31" y="128"/>
                                </a:lnTo>
                                <a:lnTo>
                                  <a:pt x="67" y="128"/>
                                </a:lnTo>
                                <a:lnTo>
                                  <a:pt x="67" y="131"/>
                                </a:lnTo>
                                <a:close/>
                                <a:moveTo>
                                  <a:pt x="130" y="28"/>
                                </a:moveTo>
                                <a:lnTo>
                                  <a:pt x="123" y="21"/>
                                </a:lnTo>
                                <a:lnTo>
                                  <a:pt x="138" y="21"/>
                                </a:lnTo>
                                <a:lnTo>
                                  <a:pt x="130" y="28"/>
                                </a:lnTo>
                                <a:close/>
                                <a:moveTo>
                                  <a:pt x="230" y="128"/>
                                </a:moveTo>
                                <a:lnTo>
                                  <a:pt x="130" y="28"/>
                                </a:lnTo>
                                <a:lnTo>
                                  <a:pt x="138" y="21"/>
                                </a:lnTo>
                                <a:lnTo>
                                  <a:pt x="152" y="21"/>
                                </a:lnTo>
                                <a:lnTo>
                                  <a:pt x="241" y="111"/>
                                </a:lnTo>
                                <a:lnTo>
                                  <a:pt x="237" y="111"/>
                                </a:lnTo>
                                <a:lnTo>
                                  <a:pt x="230" y="128"/>
                                </a:lnTo>
                                <a:close/>
                                <a:moveTo>
                                  <a:pt x="31" y="128"/>
                                </a:moveTo>
                                <a:lnTo>
                                  <a:pt x="24" y="111"/>
                                </a:lnTo>
                                <a:lnTo>
                                  <a:pt x="48" y="111"/>
                                </a:lnTo>
                                <a:lnTo>
                                  <a:pt x="31" y="128"/>
                                </a:lnTo>
                                <a:close/>
                                <a:moveTo>
                                  <a:pt x="67" y="128"/>
                                </a:moveTo>
                                <a:lnTo>
                                  <a:pt x="31" y="128"/>
                                </a:lnTo>
                                <a:lnTo>
                                  <a:pt x="48" y="111"/>
                                </a:lnTo>
                                <a:lnTo>
                                  <a:pt x="87" y="111"/>
                                </a:lnTo>
                                <a:lnTo>
                                  <a:pt x="87" y="121"/>
                                </a:lnTo>
                                <a:lnTo>
                                  <a:pt x="67" y="121"/>
                                </a:lnTo>
                                <a:lnTo>
                                  <a:pt x="67" y="128"/>
                                </a:lnTo>
                                <a:close/>
                                <a:moveTo>
                                  <a:pt x="174" y="402"/>
                                </a:moveTo>
                                <a:lnTo>
                                  <a:pt x="174" y="111"/>
                                </a:lnTo>
                                <a:lnTo>
                                  <a:pt x="213" y="111"/>
                                </a:lnTo>
                                <a:lnTo>
                                  <a:pt x="223" y="121"/>
                                </a:lnTo>
                                <a:lnTo>
                                  <a:pt x="194" y="121"/>
                                </a:lnTo>
                                <a:lnTo>
                                  <a:pt x="184" y="131"/>
                                </a:lnTo>
                                <a:lnTo>
                                  <a:pt x="194" y="131"/>
                                </a:lnTo>
                                <a:lnTo>
                                  <a:pt x="194" y="392"/>
                                </a:lnTo>
                                <a:lnTo>
                                  <a:pt x="184" y="392"/>
                                </a:lnTo>
                                <a:lnTo>
                                  <a:pt x="174" y="402"/>
                                </a:lnTo>
                                <a:close/>
                                <a:moveTo>
                                  <a:pt x="258" y="128"/>
                                </a:moveTo>
                                <a:lnTo>
                                  <a:pt x="230" y="128"/>
                                </a:lnTo>
                                <a:lnTo>
                                  <a:pt x="237" y="111"/>
                                </a:lnTo>
                                <a:lnTo>
                                  <a:pt x="241" y="111"/>
                                </a:lnTo>
                                <a:lnTo>
                                  <a:pt x="258" y="128"/>
                                </a:lnTo>
                                <a:close/>
                                <a:moveTo>
                                  <a:pt x="194" y="412"/>
                                </a:moveTo>
                                <a:lnTo>
                                  <a:pt x="67" y="412"/>
                                </a:lnTo>
                                <a:lnTo>
                                  <a:pt x="67" y="121"/>
                                </a:lnTo>
                                <a:lnTo>
                                  <a:pt x="77" y="131"/>
                                </a:lnTo>
                                <a:lnTo>
                                  <a:pt x="87" y="131"/>
                                </a:lnTo>
                                <a:lnTo>
                                  <a:pt x="87" y="392"/>
                                </a:lnTo>
                                <a:lnTo>
                                  <a:pt x="77" y="392"/>
                                </a:lnTo>
                                <a:lnTo>
                                  <a:pt x="87" y="402"/>
                                </a:lnTo>
                                <a:lnTo>
                                  <a:pt x="194" y="402"/>
                                </a:lnTo>
                                <a:lnTo>
                                  <a:pt x="194" y="412"/>
                                </a:lnTo>
                                <a:close/>
                                <a:moveTo>
                                  <a:pt x="87" y="131"/>
                                </a:moveTo>
                                <a:lnTo>
                                  <a:pt x="77" y="131"/>
                                </a:lnTo>
                                <a:lnTo>
                                  <a:pt x="67" y="121"/>
                                </a:lnTo>
                                <a:lnTo>
                                  <a:pt x="87" y="121"/>
                                </a:lnTo>
                                <a:lnTo>
                                  <a:pt x="87" y="131"/>
                                </a:lnTo>
                                <a:close/>
                                <a:moveTo>
                                  <a:pt x="194" y="131"/>
                                </a:moveTo>
                                <a:lnTo>
                                  <a:pt x="184" y="131"/>
                                </a:lnTo>
                                <a:lnTo>
                                  <a:pt x="194" y="121"/>
                                </a:lnTo>
                                <a:lnTo>
                                  <a:pt x="194" y="131"/>
                                </a:lnTo>
                                <a:close/>
                                <a:moveTo>
                                  <a:pt x="261" y="131"/>
                                </a:moveTo>
                                <a:lnTo>
                                  <a:pt x="194" y="131"/>
                                </a:lnTo>
                                <a:lnTo>
                                  <a:pt x="194" y="121"/>
                                </a:lnTo>
                                <a:lnTo>
                                  <a:pt x="223" y="121"/>
                                </a:lnTo>
                                <a:lnTo>
                                  <a:pt x="230" y="128"/>
                                </a:lnTo>
                                <a:lnTo>
                                  <a:pt x="258" y="128"/>
                                </a:lnTo>
                                <a:lnTo>
                                  <a:pt x="261" y="131"/>
                                </a:lnTo>
                                <a:close/>
                                <a:moveTo>
                                  <a:pt x="87" y="402"/>
                                </a:moveTo>
                                <a:lnTo>
                                  <a:pt x="77" y="392"/>
                                </a:lnTo>
                                <a:lnTo>
                                  <a:pt x="87" y="392"/>
                                </a:lnTo>
                                <a:lnTo>
                                  <a:pt x="87" y="402"/>
                                </a:lnTo>
                                <a:close/>
                                <a:moveTo>
                                  <a:pt x="174" y="402"/>
                                </a:moveTo>
                                <a:lnTo>
                                  <a:pt x="87" y="402"/>
                                </a:lnTo>
                                <a:lnTo>
                                  <a:pt x="87" y="392"/>
                                </a:lnTo>
                                <a:lnTo>
                                  <a:pt x="174" y="392"/>
                                </a:lnTo>
                                <a:lnTo>
                                  <a:pt x="174" y="402"/>
                                </a:lnTo>
                                <a:close/>
                                <a:moveTo>
                                  <a:pt x="194" y="402"/>
                                </a:moveTo>
                                <a:lnTo>
                                  <a:pt x="174" y="402"/>
                                </a:lnTo>
                                <a:lnTo>
                                  <a:pt x="184" y="392"/>
                                </a:lnTo>
                                <a:lnTo>
                                  <a:pt x="194" y="392"/>
                                </a:lnTo>
                                <a:lnTo>
                                  <a:pt x="194" y="402"/>
                                </a:lnTo>
                                <a:close/>
                              </a:path>
                            </a:pathLst>
                          </a:custGeom>
                          <a:solidFill>
                            <a:srgbClr val="41709C"/>
                          </a:solidFill>
                          <a:ln w="9525">
                            <a:noFill/>
                          </a:ln>
                        </wps:spPr>
                        <wps:bodyPr upright="1"/>
                      </wps:wsp>
                      <wps:wsp>
                        <wps:cNvPr id="107" name="任意多边形 17"/>
                        <wps:cNvSpPr/>
                        <wps:spPr>
                          <a:xfrm>
                            <a:off x="5168" y="7288"/>
                            <a:ext cx="120" cy="486"/>
                          </a:xfrm>
                          <a:custGeom>
                            <a:avLst/>
                            <a:gdLst/>
                            <a:ahLst/>
                            <a:cxnLst/>
                            <a:rect l="0" t="0" r="0" b="0"/>
                            <a:pathLst>
                              <a:path w="120" h="486">
                                <a:moveTo>
                                  <a:pt x="72" y="396"/>
                                </a:moveTo>
                                <a:lnTo>
                                  <a:pt x="47" y="396"/>
                                </a:lnTo>
                                <a:lnTo>
                                  <a:pt x="47" y="0"/>
                                </a:lnTo>
                                <a:lnTo>
                                  <a:pt x="72" y="0"/>
                                </a:lnTo>
                                <a:lnTo>
                                  <a:pt x="72" y="396"/>
                                </a:lnTo>
                                <a:close/>
                                <a:moveTo>
                                  <a:pt x="60" y="486"/>
                                </a:moveTo>
                                <a:lnTo>
                                  <a:pt x="0" y="366"/>
                                </a:lnTo>
                                <a:lnTo>
                                  <a:pt x="47" y="366"/>
                                </a:lnTo>
                                <a:lnTo>
                                  <a:pt x="47" y="396"/>
                                </a:lnTo>
                                <a:lnTo>
                                  <a:pt x="105" y="396"/>
                                </a:lnTo>
                                <a:lnTo>
                                  <a:pt x="60" y="486"/>
                                </a:lnTo>
                                <a:close/>
                                <a:moveTo>
                                  <a:pt x="105" y="396"/>
                                </a:moveTo>
                                <a:lnTo>
                                  <a:pt x="72" y="396"/>
                                </a:lnTo>
                                <a:lnTo>
                                  <a:pt x="72" y="366"/>
                                </a:lnTo>
                                <a:lnTo>
                                  <a:pt x="120" y="366"/>
                                </a:lnTo>
                                <a:lnTo>
                                  <a:pt x="105" y="396"/>
                                </a:lnTo>
                                <a:close/>
                              </a:path>
                            </a:pathLst>
                          </a:custGeom>
                          <a:solidFill>
                            <a:srgbClr val="006FC0"/>
                          </a:solidFill>
                          <a:ln w="9525">
                            <a:noFill/>
                          </a:ln>
                        </wps:spPr>
                        <wps:bodyPr upright="1"/>
                      </wps:wsp>
                      <wps:wsp>
                        <wps:cNvPr id="108" name="任意多边形 18"/>
                        <wps:cNvSpPr/>
                        <wps:spPr>
                          <a:xfrm>
                            <a:off x="4048" y="1705"/>
                            <a:ext cx="2871" cy="6521"/>
                          </a:xfrm>
                          <a:custGeom>
                            <a:avLst/>
                            <a:gdLst/>
                            <a:ahLst/>
                            <a:cxnLst/>
                            <a:rect l="0" t="0" r="0" b="0"/>
                            <a:pathLst>
                              <a:path w="2871" h="6521">
                                <a:moveTo>
                                  <a:pt x="2861" y="6"/>
                                </a:moveTo>
                                <a:lnTo>
                                  <a:pt x="2861" y="4"/>
                                </a:lnTo>
                                <a:lnTo>
                                  <a:pt x="2859" y="2"/>
                                </a:lnTo>
                                <a:lnTo>
                                  <a:pt x="2857" y="0"/>
                                </a:lnTo>
                                <a:lnTo>
                                  <a:pt x="2855" y="0"/>
                                </a:lnTo>
                                <a:lnTo>
                                  <a:pt x="2849" y="0"/>
                                </a:lnTo>
                                <a:lnTo>
                                  <a:pt x="2849" y="12"/>
                                </a:lnTo>
                                <a:lnTo>
                                  <a:pt x="2849" y="444"/>
                                </a:lnTo>
                                <a:lnTo>
                                  <a:pt x="12" y="444"/>
                                </a:lnTo>
                                <a:lnTo>
                                  <a:pt x="12" y="12"/>
                                </a:lnTo>
                                <a:lnTo>
                                  <a:pt x="2849" y="12"/>
                                </a:lnTo>
                                <a:lnTo>
                                  <a:pt x="2849" y="0"/>
                                </a:lnTo>
                                <a:lnTo>
                                  <a:pt x="6" y="0"/>
                                </a:lnTo>
                                <a:lnTo>
                                  <a:pt x="4" y="0"/>
                                </a:lnTo>
                                <a:lnTo>
                                  <a:pt x="2" y="2"/>
                                </a:lnTo>
                                <a:lnTo>
                                  <a:pt x="0" y="4"/>
                                </a:lnTo>
                                <a:lnTo>
                                  <a:pt x="0" y="6"/>
                                </a:lnTo>
                                <a:lnTo>
                                  <a:pt x="0" y="450"/>
                                </a:lnTo>
                                <a:lnTo>
                                  <a:pt x="0" y="452"/>
                                </a:lnTo>
                                <a:lnTo>
                                  <a:pt x="2" y="454"/>
                                </a:lnTo>
                                <a:lnTo>
                                  <a:pt x="4" y="456"/>
                                </a:lnTo>
                                <a:lnTo>
                                  <a:pt x="6" y="456"/>
                                </a:lnTo>
                                <a:lnTo>
                                  <a:pt x="2855" y="456"/>
                                </a:lnTo>
                                <a:lnTo>
                                  <a:pt x="2857" y="456"/>
                                </a:lnTo>
                                <a:lnTo>
                                  <a:pt x="2859" y="454"/>
                                </a:lnTo>
                                <a:lnTo>
                                  <a:pt x="2861" y="452"/>
                                </a:lnTo>
                                <a:lnTo>
                                  <a:pt x="2861" y="450"/>
                                </a:lnTo>
                                <a:lnTo>
                                  <a:pt x="2861" y="444"/>
                                </a:lnTo>
                                <a:lnTo>
                                  <a:pt x="2861" y="12"/>
                                </a:lnTo>
                                <a:lnTo>
                                  <a:pt x="2861" y="6"/>
                                </a:lnTo>
                                <a:moveTo>
                                  <a:pt x="2866" y="823"/>
                                </a:moveTo>
                                <a:lnTo>
                                  <a:pt x="2866" y="821"/>
                                </a:lnTo>
                                <a:lnTo>
                                  <a:pt x="2864" y="819"/>
                                </a:lnTo>
                                <a:lnTo>
                                  <a:pt x="2862" y="817"/>
                                </a:lnTo>
                                <a:lnTo>
                                  <a:pt x="2860" y="817"/>
                                </a:lnTo>
                                <a:lnTo>
                                  <a:pt x="24" y="817"/>
                                </a:lnTo>
                                <a:lnTo>
                                  <a:pt x="22" y="817"/>
                                </a:lnTo>
                                <a:lnTo>
                                  <a:pt x="20" y="819"/>
                                </a:lnTo>
                                <a:lnTo>
                                  <a:pt x="18" y="821"/>
                                </a:lnTo>
                                <a:lnTo>
                                  <a:pt x="18" y="823"/>
                                </a:lnTo>
                                <a:lnTo>
                                  <a:pt x="18" y="1267"/>
                                </a:lnTo>
                                <a:lnTo>
                                  <a:pt x="18" y="1269"/>
                                </a:lnTo>
                                <a:lnTo>
                                  <a:pt x="20" y="1271"/>
                                </a:lnTo>
                                <a:lnTo>
                                  <a:pt x="22" y="1273"/>
                                </a:lnTo>
                                <a:lnTo>
                                  <a:pt x="24" y="1273"/>
                                </a:lnTo>
                                <a:lnTo>
                                  <a:pt x="2860" y="1273"/>
                                </a:lnTo>
                                <a:lnTo>
                                  <a:pt x="2862" y="1273"/>
                                </a:lnTo>
                                <a:lnTo>
                                  <a:pt x="2864" y="1271"/>
                                </a:lnTo>
                                <a:lnTo>
                                  <a:pt x="2866" y="1269"/>
                                </a:lnTo>
                                <a:lnTo>
                                  <a:pt x="2866" y="1267"/>
                                </a:lnTo>
                                <a:lnTo>
                                  <a:pt x="2866" y="1261"/>
                                </a:lnTo>
                                <a:lnTo>
                                  <a:pt x="2866" y="829"/>
                                </a:lnTo>
                                <a:lnTo>
                                  <a:pt x="2866" y="823"/>
                                </a:lnTo>
                                <a:moveTo>
                                  <a:pt x="2871" y="6071"/>
                                </a:moveTo>
                                <a:lnTo>
                                  <a:pt x="2871" y="6069"/>
                                </a:lnTo>
                                <a:lnTo>
                                  <a:pt x="2869" y="6067"/>
                                </a:lnTo>
                                <a:lnTo>
                                  <a:pt x="2867" y="6065"/>
                                </a:lnTo>
                                <a:lnTo>
                                  <a:pt x="2865" y="6065"/>
                                </a:lnTo>
                                <a:lnTo>
                                  <a:pt x="2859" y="6065"/>
                                </a:lnTo>
                                <a:lnTo>
                                  <a:pt x="2859" y="6077"/>
                                </a:lnTo>
                                <a:lnTo>
                                  <a:pt x="2859" y="6509"/>
                                </a:lnTo>
                                <a:lnTo>
                                  <a:pt x="16" y="6509"/>
                                </a:lnTo>
                                <a:lnTo>
                                  <a:pt x="16" y="6077"/>
                                </a:lnTo>
                                <a:lnTo>
                                  <a:pt x="2859" y="6077"/>
                                </a:lnTo>
                                <a:lnTo>
                                  <a:pt x="2859" y="6065"/>
                                </a:lnTo>
                                <a:lnTo>
                                  <a:pt x="10" y="6065"/>
                                </a:lnTo>
                                <a:lnTo>
                                  <a:pt x="8" y="6065"/>
                                </a:lnTo>
                                <a:lnTo>
                                  <a:pt x="6" y="6067"/>
                                </a:lnTo>
                                <a:lnTo>
                                  <a:pt x="4" y="6069"/>
                                </a:lnTo>
                                <a:lnTo>
                                  <a:pt x="4" y="6071"/>
                                </a:lnTo>
                                <a:lnTo>
                                  <a:pt x="4" y="6515"/>
                                </a:lnTo>
                                <a:lnTo>
                                  <a:pt x="4" y="6517"/>
                                </a:lnTo>
                                <a:lnTo>
                                  <a:pt x="6" y="6519"/>
                                </a:lnTo>
                                <a:lnTo>
                                  <a:pt x="8" y="6521"/>
                                </a:lnTo>
                                <a:lnTo>
                                  <a:pt x="10" y="6521"/>
                                </a:lnTo>
                                <a:lnTo>
                                  <a:pt x="2865" y="6521"/>
                                </a:lnTo>
                                <a:lnTo>
                                  <a:pt x="2867" y="6521"/>
                                </a:lnTo>
                                <a:lnTo>
                                  <a:pt x="2869" y="6519"/>
                                </a:lnTo>
                                <a:lnTo>
                                  <a:pt x="2871" y="6517"/>
                                </a:lnTo>
                                <a:lnTo>
                                  <a:pt x="2871" y="6515"/>
                                </a:lnTo>
                                <a:lnTo>
                                  <a:pt x="2871" y="6509"/>
                                </a:lnTo>
                                <a:lnTo>
                                  <a:pt x="2871" y="6077"/>
                                </a:lnTo>
                                <a:lnTo>
                                  <a:pt x="2871" y="6071"/>
                                </a:lnTo>
                              </a:path>
                            </a:pathLst>
                          </a:custGeom>
                          <a:solidFill>
                            <a:srgbClr val="000000"/>
                          </a:solidFill>
                          <a:ln w="9525">
                            <a:noFill/>
                          </a:ln>
                        </wps:spPr>
                        <wps:bodyPr upright="1"/>
                      </wps:wsp>
                      <pic:pic xmlns:pic="http://schemas.openxmlformats.org/drawingml/2006/picture">
                        <pic:nvPicPr>
                          <pic:cNvPr id="109" name="图片 19"/>
                          <pic:cNvPicPr>
                            <a:picLocks noChangeAspect="1"/>
                          </pic:cNvPicPr>
                        </pic:nvPicPr>
                        <pic:blipFill>
                          <a:blip r:embed="rId16"/>
                          <a:stretch>
                            <a:fillRect/>
                          </a:stretch>
                        </pic:blipFill>
                        <pic:spPr>
                          <a:xfrm>
                            <a:off x="5699" y="2160"/>
                            <a:ext cx="120" cy="379"/>
                          </a:xfrm>
                          <a:prstGeom prst="rect">
                            <a:avLst/>
                          </a:prstGeom>
                          <a:noFill/>
                          <a:ln w="9525">
                            <a:noFill/>
                          </a:ln>
                        </pic:spPr>
                      </pic:pic>
                      <wps:wsp>
                        <wps:cNvPr id="110" name="任意多边形 20"/>
                        <wps:cNvSpPr/>
                        <wps:spPr>
                          <a:xfrm>
                            <a:off x="5706" y="1866"/>
                            <a:ext cx="4839" cy="6200"/>
                          </a:xfrm>
                          <a:custGeom>
                            <a:avLst/>
                            <a:gdLst/>
                            <a:ahLst/>
                            <a:cxnLst/>
                            <a:rect l="0" t="0" r="0" b="0"/>
                            <a:pathLst>
                              <a:path w="4839" h="6200">
                                <a:moveTo>
                                  <a:pt x="120" y="1230"/>
                                </a:moveTo>
                                <a:lnTo>
                                  <a:pt x="105" y="1199"/>
                                </a:lnTo>
                                <a:lnTo>
                                  <a:pt x="62" y="1109"/>
                                </a:lnTo>
                                <a:lnTo>
                                  <a:pt x="0" y="1228"/>
                                </a:lnTo>
                                <a:lnTo>
                                  <a:pt x="48" y="1229"/>
                                </a:lnTo>
                                <a:lnTo>
                                  <a:pt x="44" y="1512"/>
                                </a:lnTo>
                                <a:lnTo>
                                  <a:pt x="69" y="1512"/>
                                </a:lnTo>
                                <a:lnTo>
                                  <a:pt x="73" y="1229"/>
                                </a:lnTo>
                                <a:lnTo>
                                  <a:pt x="120" y="1230"/>
                                </a:lnTo>
                                <a:moveTo>
                                  <a:pt x="126" y="2073"/>
                                </a:moveTo>
                                <a:lnTo>
                                  <a:pt x="111" y="2042"/>
                                </a:lnTo>
                                <a:lnTo>
                                  <a:pt x="68" y="1952"/>
                                </a:lnTo>
                                <a:lnTo>
                                  <a:pt x="6" y="2071"/>
                                </a:lnTo>
                                <a:lnTo>
                                  <a:pt x="54" y="2072"/>
                                </a:lnTo>
                                <a:lnTo>
                                  <a:pt x="50" y="2355"/>
                                </a:lnTo>
                                <a:lnTo>
                                  <a:pt x="75" y="2355"/>
                                </a:lnTo>
                                <a:lnTo>
                                  <a:pt x="79" y="2072"/>
                                </a:lnTo>
                                <a:lnTo>
                                  <a:pt x="126" y="2073"/>
                                </a:lnTo>
                                <a:moveTo>
                                  <a:pt x="1355" y="6134"/>
                                </a:moveTo>
                                <a:lnTo>
                                  <a:pt x="1349" y="6134"/>
                                </a:lnTo>
                                <a:lnTo>
                                  <a:pt x="1349" y="6080"/>
                                </a:lnTo>
                                <a:lnTo>
                                  <a:pt x="1229" y="6140"/>
                                </a:lnTo>
                                <a:lnTo>
                                  <a:pt x="1349" y="6200"/>
                                </a:lnTo>
                                <a:lnTo>
                                  <a:pt x="1349" y="6146"/>
                                </a:lnTo>
                                <a:lnTo>
                                  <a:pt x="1349" y="6146"/>
                                </a:lnTo>
                                <a:lnTo>
                                  <a:pt x="1355" y="6146"/>
                                </a:lnTo>
                                <a:lnTo>
                                  <a:pt x="1355" y="6134"/>
                                </a:lnTo>
                                <a:moveTo>
                                  <a:pt x="1355" y="54"/>
                                </a:moveTo>
                                <a:lnTo>
                                  <a:pt x="1349" y="54"/>
                                </a:lnTo>
                                <a:lnTo>
                                  <a:pt x="1349" y="0"/>
                                </a:lnTo>
                                <a:lnTo>
                                  <a:pt x="1229" y="60"/>
                                </a:lnTo>
                                <a:lnTo>
                                  <a:pt x="1349" y="120"/>
                                </a:lnTo>
                                <a:lnTo>
                                  <a:pt x="1349" y="66"/>
                                </a:lnTo>
                                <a:lnTo>
                                  <a:pt x="1349" y="66"/>
                                </a:lnTo>
                                <a:lnTo>
                                  <a:pt x="1355" y="66"/>
                                </a:lnTo>
                                <a:lnTo>
                                  <a:pt x="1355" y="54"/>
                                </a:lnTo>
                                <a:moveTo>
                                  <a:pt x="1403" y="6134"/>
                                </a:moveTo>
                                <a:lnTo>
                                  <a:pt x="1367" y="6134"/>
                                </a:lnTo>
                                <a:lnTo>
                                  <a:pt x="1367" y="6146"/>
                                </a:lnTo>
                                <a:lnTo>
                                  <a:pt x="1403" y="6146"/>
                                </a:lnTo>
                                <a:lnTo>
                                  <a:pt x="1403" y="6134"/>
                                </a:lnTo>
                                <a:moveTo>
                                  <a:pt x="1403" y="54"/>
                                </a:moveTo>
                                <a:lnTo>
                                  <a:pt x="1367" y="54"/>
                                </a:lnTo>
                                <a:lnTo>
                                  <a:pt x="1367" y="66"/>
                                </a:lnTo>
                                <a:lnTo>
                                  <a:pt x="1403" y="66"/>
                                </a:lnTo>
                                <a:lnTo>
                                  <a:pt x="1403" y="54"/>
                                </a:lnTo>
                                <a:moveTo>
                                  <a:pt x="1451" y="6134"/>
                                </a:moveTo>
                                <a:lnTo>
                                  <a:pt x="1415" y="6134"/>
                                </a:lnTo>
                                <a:lnTo>
                                  <a:pt x="1415" y="6146"/>
                                </a:lnTo>
                                <a:lnTo>
                                  <a:pt x="1451" y="6146"/>
                                </a:lnTo>
                                <a:lnTo>
                                  <a:pt x="1451" y="6134"/>
                                </a:lnTo>
                                <a:moveTo>
                                  <a:pt x="1451" y="54"/>
                                </a:moveTo>
                                <a:lnTo>
                                  <a:pt x="1415" y="54"/>
                                </a:lnTo>
                                <a:lnTo>
                                  <a:pt x="1415" y="66"/>
                                </a:lnTo>
                                <a:lnTo>
                                  <a:pt x="1451" y="66"/>
                                </a:lnTo>
                                <a:lnTo>
                                  <a:pt x="1451" y="54"/>
                                </a:lnTo>
                                <a:moveTo>
                                  <a:pt x="1499" y="6134"/>
                                </a:moveTo>
                                <a:lnTo>
                                  <a:pt x="1463" y="6134"/>
                                </a:lnTo>
                                <a:lnTo>
                                  <a:pt x="1463" y="6146"/>
                                </a:lnTo>
                                <a:lnTo>
                                  <a:pt x="1499" y="6146"/>
                                </a:lnTo>
                                <a:lnTo>
                                  <a:pt x="1499" y="6134"/>
                                </a:lnTo>
                                <a:moveTo>
                                  <a:pt x="1499" y="54"/>
                                </a:moveTo>
                                <a:lnTo>
                                  <a:pt x="1463" y="54"/>
                                </a:lnTo>
                                <a:lnTo>
                                  <a:pt x="1463" y="66"/>
                                </a:lnTo>
                                <a:lnTo>
                                  <a:pt x="1499" y="66"/>
                                </a:lnTo>
                                <a:lnTo>
                                  <a:pt x="1499" y="54"/>
                                </a:lnTo>
                                <a:moveTo>
                                  <a:pt x="1547" y="6134"/>
                                </a:moveTo>
                                <a:lnTo>
                                  <a:pt x="1511" y="6134"/>
                                </a:lnTo>
                                <a:lnTo>
                                  <a:pt x="1511" y="6146"/>
                                </a:lnTo>
                                <a:lnTo>
                                  <a:pt x="1547" y="6146"/>
                                </a:lnTo>
                                <a:lnTo>
                                  <a:pt x="1547" y="6134"/>
                                </a:lnTo>
                                <a:moveTo>
                                  <a:pt x="1547" y="54"/>
                                </a:moveTo>
                                <a:lnTo>
                                  <a:pt x="1511" y="54"/>
                                </a:lnTo>
                                <a:lnTo>
                                  <a:pt x="1511" y="66"/>
                                </a:lnTo>
                                <a:lnTo>
                                  <a:pt x="1547" y="66"/>
                                </a:lnTo>
                                <a:lnTo>
                                  <a:pt x="1547" y="54"/>
                                </a:lnTo>
                                <a:moveTo>
                                  <a:pt x="1595" y="6134"/>
                                </a:moveTo>
                                <a:lnTo>
                                  <a:pt x="1559" y="6134"/>
                                </a:lnTo>
                                <a:lnTo>
                                  <a:pt x="1559" y="6146"/>
                                </a:lnTo>
                                <a:lnTo>
                                  <a:pt x="1595" y="6146"/>
                                </a:lnTo>
                                <a:lnTo>
                                  <a:pt x="1595" y="6134"/>
                                </a:lnTo>
                                <a:moveTo>
                                  <a:pt x="1595" y="54"/>
                                </a:moveTo>
                                <a:lnTo>
                                  <a:pt x="1559" y="54"/>
                                </a:lnTo>
                                <a:lnTo>
                                  <a:pt x="1559" y="66"/>
                                </a:lnTo>
                                <a:lnTo>
                                  <a:pt x="1595" y="66"/>
                                </a:lnTo>
                                <a:lnTo>
                                  <a:pt x="1595" y="54"/>
                                </a:lnTo>
                                <a:moveTo>
                                  <a:pt x="1643" y="6134"/>
                                </a:moveTo>
                                <a:lnTo>
                                  <a:pt x="1607" y="6134"/>
                                </a:lnTo>
                                <a:lnTo>
                                  <a:pt x="1607" y="6146"/>
                                </a:lnTo>
                                <a:lnTo>
                                  <a:pt x="1643" y="6146"/>
                                </a:lnTo>
                                <a:lnTo>
                                  <a:pt x="1643" y="6134"/>
                                </a:lnTo>
                                <a:moveTo>
                                  <a:pt x="1643" y="54"/>
                                </a:moveTo>
                                <a:lnTo>
                                  <a:pt x="1607" y="54"/>
                                </a:lnTo>
                                <a:lnTo>
                                  <a:pt x="1607" y="66"/>
                                </a:lnTo>
                                <a:lnTo>
                                  <a:pt x="1643" y="66"/>
                                </a:lnTo>
                                <a:lnTo>
                                  <a:pt x="1643" y="54"/>
                                </a:lnTo>
                                <a:moveTo>
                                  <a:pt x="1691" y="6133"/>
                                </a:moveTo>
                                <a:lnTo>
                                  <a:pt x="1655" y="6134"/>
                                </a:lnTo>
                                <a:lnTo>
                                  <a:pt x="1655" y="6146"/>
                                </a:lnTo>
                                <a:lnTo>
                                  <a:pt x="1691" y="6145"/>
                                </a:lnTo>
                                <a:lnTo>
                                  <a:pt x="1691" y="6133"/>
                                </a:lnTo>
                                <a:moveTo>
                                  <a:pt x="1691" y="53"/>
                                </a:moveTo>
                                <a:lnTo>
                                  <a:pt x="1655" y="54"/>
                                </a:lnTo>
                                <a:lnTo>
                                  <a:pt x="1655" y="66"/>
                                </a:lnTo>
                                <a:lnTo>
                                  <a:pt x="1691" y="65"/>
                                </a:lnTo>
                                <a:lnTo>
                                  <a:pt x="1691" y="53"/>
                                </a:lnTo>
                                <a:moveTo>
                                  <a:pt x="1739" y="6133"/>
                                </a:moveTo>
                                <a:lnTo>
                                  <a:pt x="1703" y="6133"/>
                                </a:lnTo>
                                <a:lnTo>
                                  <a:pt x="1703" y="6145"/>
                                </a:lnTo>
                                <a:lnTo>
                                  <a:pt x="1739" y="6145"/>
                                </a:lnTo>
                                <a:lnTo>
                                  <a:pt x="1739" y="6133"/>
                                </a:lnTo>
                                <a:moveTo>
                                  <a:pt x="1739" y="53"/>
                                </a:moveTo>
                                <a:lnTo>
                                  <a:pt x="1703" y="53"/>
                                </a:lnTo>
                                <a:lnTo>
                                  <a:pt x="1703" y="65"/>
                                </a:lnTo>
                                <a:lnTo>
                                  <a:pt x="1739" y="65"/>
                                </a:lnTo>
                                <a:lnTo>
                                  <a:pt x="1739" y="53"/>
                                </a:lnTo>
                                <a:moveTo>
                                  <a:pt x="1787" y="6133"/>
                                </a:moveTo>
                                <a:lnTo>
                                  <a:pt x="1751" y="6133"/>
                                </a:lnTo>
                                <a:lnTo>
                                  <a:pt x="1751" y="6145"/>
                                </a:lnTo>
                                <a:lnTo>
                                  <a:pt x="1787" y="6145"/>
                                </a:lnTo>
                                <a:lnTo>
                                  <a:pt x="1787" y="6133"/>
                                </a:lnTo>
                                <a:moveTo>
                                  <a:pt x="1787" y="53"/>
                                </a:moveTo>
                                <a:lnTo>
                                  <a:pt x="1751" y="53"/>
                                </a:lnTo>
                                <a:lnTo>
                                  <a:pt x="1751" y="65"/>
                                </a:lnTo>
                                <a:lnTo>
                                  <a:pt x="1787" y="65"/>
                                </a:lnTo>
                                <a:lnTo>
                                  <a:pt x="1787" y="53"/>
                                </a:lnTo>
                                <a:moveTo>
                                  <a:pt x="1835" y="6133"/>
                                </a:moveTo>
                                <a:lnTo>
                                  <a:pt x="1799" y="6133"/>
                                </a:lnTo>
                                <a:lnTo>
                                  <a:pt x="1799" y="6145"/>
                                </a:lnTo>
                                <a:lnTo>
                                  <a:pt x="1835" y="6145"/>
                                </a:lnTo>
                                <a:lnTo>
                                  <a:pt x="1835" y="6133"/>
                                </a:lnTo>
                                <a:moveTo>
                                  <a:pt x="1835" y="53"/>
                                </a:moveTo>
                                <a:lnTo>
                                  <a:pt x="1799" y="53"/>
                                </a:lnTo>
                                <a:lnTo>
                                  <a:pt x="1799" y="65"/>
                                </a:lnTo>
                                <a:lnTo>
                                  <a:pt x="1835" y="65"/>
                                </a:lnTo>
                                <a:lnTo>
                                  <a:pt x="1835" y="53"/>
                                </a:lnTo>
                                <a:moveTo>
                                  <a:pt x="1883" y="6133"/>
                                </a:moveTo>
                                <a:lnTo>
                                  <a:pt x="1847" y="6133"/>
                                </a:lnTo>
                                <a:lnTo>
                                  <a:pt x="1847" y="6145"/>
                                </a:lnTo>
                                <a:lnTo>
                                  <a:pt x="1883" y="6145"/>
                                </a:lnTo>
                                <a:lnTo>
                                  <a:pt x="1883" y="6133"/>
                                </a:lnTo>
                                <a:moveTo>
                                  <a:pt x="1883" y="53"/>
                                </a:moveTo>
                                <a:lnTo>
                                  <a:pt x="1847" y="53"/>
                                </a:lnTo>
                                <a:lnTo>
                                  <a:pt x="1847" y="65"/>
                                </a:lnTo>
                                <a:lnTo>
                                  <a:pt x="1883" y="65"/>
                                </a:lnTo>
                                <a:lnTo>
                                  <a:pt x="1883" y="53"/>
                                </a:lnTo>
                                <a:moveTo>
                                  <a:pt x="1931" y="6133"/>
                                </a:moveTo>
                                <a:lnTo>
                                  <a:pt x="1895" y="6133"/>
                                </a:lnTo>
                                <a:lnTo>
                                  <a:pt x="1895" y="6145"/>
                                </a:lnTo>
                                <a:lnTo>
                                  <a:pt x="1931" y="6145"/>
                                </a:lnTo>
                                <a:lnTo>
                                  <a:pt x="1931" y="6133"/>
                                </a:lnTo>
                                <a:moveTo>
                                  <a:pt x="1931" y="53"/>
                                </a:moveTo>
                                <a:lnTo>
                                  <a:pt x="1895" y="53"/>
                                </a:lnTo>
                                <a:lnTo>
                                  <a:pt x="1895" y="65"/>
                                </a:lnTo>
                                <a:lnTo>
                                  <a:pt x="1931" y="65"/>
                                </a:lnTo>
                                <a:lnTo>
                                  <a:pt x="1931" y="53"/>
                                </a:lnTo>
                                <a:moveTo>
                                  <a:pt x="1979" y="6133"/>
                                </a:moveTo>
                                <a:lnTo>
                                  <a:pt x="1943" y="6133"/>
                                </a:lnTo>
                                <a:lnTo>
                                  <a:pt x="1943" y="6145"/>
                                </a:lnTo>
                                <a:lnTo>
                                  <a:pt x="1979" y="6145"/>
                                </a:lnTo>
                                <a:lnTo>
                                  <a:pt x="1979" y="6133"/>
                                </a:lnTo>
                                <a:moveTo>
                                  <a:pt x="1979" y="53"/>
                                </a:moveTo>
                                <a:lnTo>
                                  <a:pt x="1943" y="53"/>
                                </a:lnTo>
                                <a:lnTo>
                                  <a:pt x="1943" y="65"/>
                                </a:lnTo>
                                <a:lnTo>
                                  <a:pt x="1979" y="65"/>
                                </a:lnTo>
                                <a:lnTo>
                                  <a:pt x="1979" y="53"/>
                                </a:lnTo>
                                <a:moveTo>
                                  <a:pt x="2027" y="6133"/>
                                </a:moveTo>
                                <a:lnTo>
                                  <a:pt x="1991" y="6133"/>
                                </a:lnTo>
                                <a:lnTo>
                                  <a:pt x="1991" y="6145"/>
                                </a:lnTo>
                                <a:lnTo>
                                  <a:pt x="2027" y="6145"/>
                                </a:lnTo>
                                <a:lnTo>
                                  <a:pt x="2027" y="6133"/>
                                </a:lnTo>
                                <a:moveTo>
                                  <a:pt x="2027" y="53"/>
                                </a:moveTo>
                                <a:lnTo>
                                  <a:pt x="1991" y="53"/>
                                </a:lnTo>
                                <a:lnTo>
                                  <a:pt x="1991" y="65"/>
                                </a:lnTo>
                                <a:lnTo>
                                  <a:pt x="2027" y="65"/>
                                </a:lnTo>
                                <a:lnTo>
                                  <a:pt x="2027" y="53"/>
                                </a:lnTo>
                                <a:moveTo>
                                  <a:pt x="2075" y="6133"/>
                                </a:moveTo>
                                <a:lnTo>
                                  <a:pt x="2039" y="6133"/>
                                </a:lnTo>
                                <a:lnTo>
                                  <a:pt x="2039" y="6145"/>
                                </a:lnTo>
                                <a:lnTo>
                                  <a:pt x="2075" y="6145"/>
                                </a:lnTo>
                                <a:lnTo>
                                  <a:pt x="2075" y="6133"/>
                                </a:lnTo>
                                <a:moveTo>
                                  <a:pt x="2075" y="53"/>
                                </a:moveTo>
                                <a:lnTo>
                                  <a:pt x="2039" y="53"/>
                                </a:lnTo>
                                <a:lnTo>
                                  <a:pt x="2039" y="65"/>
                                </a:lnTo>
                                <a:lnTo>
                                  <a:pt x="2075" y="65"/>
                                </a:lnTo>
                                <a:lnTo>
                                  <a:pt x="2075" y="53"/>
                                </a:lnTo>
                                <a:moveTo>
                                  <a:pt x="2123" y="6133"/>
                                </a:moveTo>
                                <a:lnTo>
                                  <a:pt x="2087" y="6133"/>
                                </a:lnTo>
                                <a:lnTo>
                                  <a:pt x="2087" y="6145"/>
                                </a:lnTo>
                                <a:lnTo>
                                  <a:pt x="2123" y="6145"/>
                                </a:lnTo>
                                <a:lnTo>
                                  <a:pt x="2123" y="6133"/>
                                </a:lnTo>
                                <a:moveTo>
                                  <a:pt x="2123" y="53"/>
                                </a:moveTo>
                                <a:lnTo>
                                  <a:pt x="2087" y="53"/>
                                </a:lnTo>
                                <a:lnTo>
                                  <a:pt x="2087" y="65"/>
                                </a:lnTo>
                                <a:lnTo>
                                  <a:pt x="2123" y="65"/>
                                </a:lnTo>
                                <a:lnTo>
                                  <a:pt x="2123" y="53"/>
                                </a:lnTo>
                                <a:moveTo>
                                  <a:pt x="2171" y="6133"/>
                                </a:moveTo>
                                <a:lnTo>
                                  <a:pt x="2135" y="6133"/>
                                </a:lnTo>
                                <a:lnTo>
                                  <a:pt x="2135" y="6145"/>
                                </a:lnTo>
                                <a:lnTo>
                                  <a:pt x="2171" y="6145"/>
                                </a:lnTo>
                                <a:lnTo>
                                  <a:pt x="2171" y="6133"/>
                                </a:lnTo>
                                <a:moveTo>
                                  <a:pt x="2171" y="53"/>
                                </a:moveTo>
                                <a:lnTo>
                                  <a:pt x="2135" y="53"/>
                                </a:lnTo>
                                <a:lnTo>
                                  <a:pt x="2135" y="65"/>
                                </a:lnTo>
                                <a:lnTo>
                                  <a:pt x="2171" y="65"/>
                                </a:lnTo>
                                <a:lnTo>
                                  <a:pt x="2171" y="53"/>
                                </a:lnTo>
                                <a:moveTo>
                                  <a:pt x="2219" y="6133"/>
                                </a:moveTo>
                                <a:lnTo>
                                  <a:pt x="2183" y="6133"/>
                                </a:lnTo>
                                <a:lnTo>
                                  <a:pt x="2183" y="6145"/>
                                </a:lnTo>
                                <a:lnTo>
                                  <a:pt x="2219" y="6145"/>
                                </a:lnTo>
                                <a:lnTo>
                                  <a:pt x="2219" y="6133"/>
                                </a:lnTo>
                                <a:moveTo>
                                  <a:pt x="2219" y="53"/>
                                </a:moveTo>
                                <a:lnTo>
                                  <a:pt x="2183" y="53"/>
                                </a:lnTo>
                                <a:lnTo>
                                  <a:pt x="2183" y="65"/>
                                </a:lnTo>
                                <a:lnTo>
                                  <a:pt x="2219" y="65"/>
                                </a:lnTo>
                                <a:lnTo>
                                  <a:pt x="2219" y="53"/>
                                </a:lnTo>
                                <a:moveTo>
                                  <a:pt x="2267" y="6133"/>
                                </a:moveTo>
                                <a:lnTo>
                                  <a:pt x="2231" y="6133"/>
                                </a:lnTo>
                                <a:lnTo>
                                  <a:pt x="2231" y="6145"/>
                                </a:lnTo>
                                <a:lnTo>
                                  <a:pt x="2267" y="6145"/>
                                </a:lnTo>
                                <a:lnTo>
                                  <a:pt x="2267" y="6133"/>
                                </a:lnTo>
                                <a:moveTo>
                                  <a:pt x="2267" y="53"/>
                                </a:moveTo>
                                <a:lnTo>
                                  <a:pt x="2231" y="53"/>
                                </a:lnTo>
                                <a:lnTo>
                                  <a:pt x="2231" y="65"/>
                                </a:lnTo>
                                <a:lnTo>
                                  <a:pt x="2267" y="65"/>
                                </a:lnTo>
                                <a:lnTo>
                                  <a:pt x="2267" y="53"/>
                                </a:lnTo>
                                <a:moveTo>
                                  <a:pt x="2315" y="6133"/>
                                </a:moveTo>
                                <a:lnTo>
                                  <a:pt x="2279" y="6133"/>
                                </a:lnTo>
                                <a:lnTo>
                                  <a:pt x="2279" y="6145"/>
                                </a:lnTo>
                                <a:lnTo>
                                  <a:pt x="2315" y="6145"/>
                                </a:lnTo>
                                <a:lnTo>
                                  <a:pt x="2315" y="6133"/>
                                </a:lnTo>
                                <a:moveTo>
                                  <a:pt x="2315" y="53"/>
                                </a:moveTo>
                                <a:lnTo>
                                  <a:pt x="2279" y="53"/>
                                </a:lnTo>
                                <a:lnTo>
                                  <a:pt x="2279" y="65"/>
                                </a:lnTo>
                                <a:lnTo>
                                  <a:pt x="2315" y="65"/>
                                </a:lnTo>
                                <a:lnTo>
                                  <a:pt x="2315" y="53"/>
                                </a:lnTo>
                                <a:moveTo>
                                  <a:pt x="2363" y="6133"/>
                                </a:moveTo>
                                <a:lnTo>
                                  <a:pt x="2327" y="6133"/>
                                </a:lnTo>
                                <a:lnTo>
                                  <a:pt x="2327" y="6145"/>
                                </a:lnTo>
                                <a:lnTo>
                                  <a:pt x="2363" y="6145"/>
                                </a:lnTo>
                                <a:lnTo>
                                  <a:pt x="2363" y="6133"/>
                                </a:lnTo>
                                <a:moveTo>
                                  <a:pt x="2363" y="53"/>
                                </a:moveTo>
                                <a:lnTo>
                                  <a:pt x="2327" y="53"/>
                                </a:lnTo>
                                <a:lnTo>
                                  <a:pt x="2327" y="65"/>
                                </a:lnTo>
                                <a:lnTo>
                                  <a:pt x="2363" y="65"/>
                                </a:lnTo>
                                <a:lnTo>
                                  <a:pt x="2363" y="53"/>
                                </a:lnTo>
                                <a:moveTo>
                                  <a:pt x="2411" y="6133"/>
                                </a:moveTo>
                                <a:lnTo>
                                  <a:pt x="2375" y="6133"/>
                                </a:lnTo>
                                <a:lnTo>
                                  <a:pt x="2375" y="6145"/>
                                </a:lnTo>
                                <a:lnTo>
                                  <a:pt x="2411" y="6145"/>
                                </a:lnTo>
                                <a:lnTo>
                                  <a:pt x="2411" y="6133"/>
                                </a:lnTo>
                                <a:moveTo>
                                  <a:pt x="2411" y="53"/>
                                </a:moveTo>
                                <a:lnTo>
                                  <a:pt x="2375" y="53"/>
                                </a:lnTo>
                                <a:lnTo>
                                  <a:pt x="2375" y="65"/>
                                </a:lnTo>
                                <a:lnTo>
                                  <a:pt x="2411" y="65"/>
                                </a:lnTo>
                                <a:lnTo>
                                  <a:pt x="2411" y="53"/>
                                </a:lnTo>
                                <a:moveTo>
                                  <a:pt x="2459" y="6133"/>
                                </a:moveTo>
                                <a:lnTo>
                                  <a:pt x="2423" y="6133"/>
                                </a:lnTo>
                                <a:lnTo>
                                  <a:pt x="2423" y="6145"/>
                                </a:lnTo>
                                <a:lnTo>
                                  <a:pt x="2459" y="6145"/>
                                </a:lnTo>
                                <a:lnTo>
                                  <a:pt x="2459" y="6133"/>
                                </a:lnTo>
                                <a:moveTo>
                                  <a:pt x="2459" y="53"/>
                                </a:moveTo>
                                <a:lnTo>
                                  <a:pt x="2423" y="53"/>
                                </a:lnTo>
                                <a:lnTo>
                                  <a:pt x="2423" y="65"/>
                                </a:lnTo>
                                <a:lnTo>
                                  <a:pt x="2459" y="65"/>
                                </a:lnTo>
                                <a:lnTo>
                                  <a:pt x="2459" y="53"/>
                                </a:lnTo>
                                <a:moveTo>
                                  <a:pt x="2507" y="6133"/>
                                </a:moveTo>
                                <a:lnTo>
                                  <a:pt x="2471" y="6133"/>
                                </a:lnTo>
                                <a:lnTo>
                                  <a:pt x="2471" y="6145"/>
                                </a:lnTo>
                                <a:lnTo>
                                  <a:pt x="2507" y="6145"/>
                                </a:lnTo>
                                <a:lnTo>
                                  <a:pt x="2507" y="6133"/>
                                </a:lnTo>
                                <a:moveTo>
                                  <a:pt x="2507" y="53"/>
                                </a:moveTo>
                                <a:lnTo>
                                  <a:pt x="2471" y="53"/>
                                </a:lnTo>
                                <a:lnTo>
                                  <a:pt x="2471" y="65"/>
                                </a:lnTo>
                                <a:lnTo>
                                  <a:pt x="2507" y="65"/>
                                </a:lnTo>
                                <a:lnTo>
                                  <a:pt x="2507" y="53"/>
                                </a:lnTo>
                                <a:moveTo>
                                  <a:pt x="2555" y="6133"/>
                                </a:moveTo>
                                <a:lnTo>
                                  <a:pt x="2519" y="6133"/>
                                </a:lnTo>
                                <a:lnTo>
                                  <a:pt x="2519" y="6145"/>
                                </a:lnTo>
                                <a:lnTo>
                                  <a:pt x="2555" y="6145"/>
                                </a:lnTo>
                                <a:lnTo>
                                  <a:pt x="2555" y="6133"/>
                                </a:lnTo>
                                <a:moveTo>
                                  <a:pt x="2555" y="53"/>
                                </a:moveTo>
                                <a:lnTo>
                                  <a:pt x="2519" y="53"/>
                                </a:lnTo>
                                <a:lnTo>
                                  <a:pt x="2519" y="65"/>
                                </a:lnTo>
                                <a:lnTo>
                                  <a:pt x="2555" y="65"/>
                                </a:lnTo>
                                <a:lnTo>
                                  <a:pt x="2555" y="53"/>
                                </a:lnTo>
                                <a:moveTo>
                                  <a:pt x="2603" y="6132"/>
                                </a:moveTo>
                                <a:lnTo>
                                  <a:pt x="2567" y="6133"/>
                                </a:lnTo>
                                <a:lnTo>
                                  <a:pt x="2567" y="6145"/>
                                </a:lnTo>
                                <a:lnTo>
                                  <a:pt x="2603" y="6144"/>
                                </a:lnTo>
                                <a:lnTo>
                                  <a:pt x="2603" y="6132"/>
                                </a:lnTo>
                                <a:moveTo>
                                  <a:pt x="2603" y="52"/>
                                </a:moveTo>
                                <a:lnTo>
                                  <a:pt x="2567" y="53"/>
                                </a:lnTo>
                                <a:lnTo>
                                  <a:pt x="2567" y="65"/>
                                </a:lnTo>
                                <a:lnTo>
                                  <a:pt x="2603" y="64"/>
                                </a:lnTo>
                                <a:lnTo>
                                  <a:pt x="2603" y="52"/>
                                </a:lnTo>
                                <a:moveTo>
                                  <a:pt x="2651" y="6132"/>
                                </a:moveTo>
                                <a:lnTo>
                                  <a:pt x="2615" y="6132"/>
                                </a:lnTo>
                                <a:lnTo>
                                  <a:pt x="2615" y="6144"/>
                                </a:lnTo>
                                <a:lnTo>
                                  <a:pt x="2651" y="6144"/>
                                </a:lnTo>
                                <a:lnTo>
                                  <a:pt x="2651" y="6132"/>
                                </a:lnTo>
                                <a:moveTo>
                                  <a:pt x="2651" y="52"/>
                                </a:moveTo>
                                <a:lnTo>
                                  <a:pt x="2615" y="52"/>
                                </a:lnTo>
                                <a:lnTo>
                                  <a:pt x="2615" y="64"/>
                                </a:lnTo>
                                <a:lnTo>
                                  <a:pt x="2651" y="64"/>
                                </a:lnTo>
                                <a:lnTo>
                                  <a:pt x="2651" y="52"/>
                                </a:lnTo>
                                <a:moveTo>
                                  <a:pt x="2699" y="6132"/>
                                </a:moveTo>
                                <a:lnTo>
                                  <a:pt x="2663" y="6132"/>
                                </a:lnTo>
                                <a:lnTo>
                                  <a:pt x="2663" y="6144"/>
                                </a:lnTo>
                                <a:lnTo>
                                  <a:pt x="2699" y="6144"/>
                                </a:lnTo>
                                <a:lnTo>
                                  <a:pt x="2699" y="6132"/>
                                </a:lnTo>
                                <a:moveTo>
                                  <a:pt x="2699" y="52"/>
                                </a:moveTo>
                                <a:lnTo>
                                  <a:pt x="2663" y="52"/>
                                </a:lnTo>
                                <a:lnTo>
                                  <a:pt x="2663" y="64"/>
                                </a:lnTo>
                                <a:lnTo>
                                  <a:pt x="2699" y="64"/>
                                </a:lnTo>
                                <a:lnTo>
                                  <a:pt x="2699" y="52"/>
                                </a:lnTo>
                                <a:moveTo>
                                  <a:pt x="2747" y="6132"/>
                                </a:moveTo>
                                <a:lnTo>
                                  <a:pt x="2711" y="6132"/>
                                </a:lnTo>
                                <a:lnTo>
                                  <a:pt x="2711" y="6144"/>
                                </a:lnTo>
                                <a:lnTo>
                                  <a:pt x="2747" y="6144"/>
                                </a:lnTo>
                                <a:lnTo>
                                  <a:pt x="2747" y="6132"/>
                                </a:lnTo>
                                <a:moveTo>
                                  <a:pt x="2747" y="52"/>
                                </a:moveTo>
                                <a:lnTo>
                                  <a:pt x="2711" y="52"/>
                                </a:lnTo>
                                <a:lnTo>
                                  <a:pt x="2711" y="64"/>
                                </a:lnTo>
                                <a:lnTo>
                                  <a:pt x="2747" y="64"/>
                                </a:lnTo>
                                <a:lnTo>
                                  <a:pt x="2747" y="52"/>
                                </a:lnTo>
                                <a:moveTo>
                                  <a:pt x="2795" y="6132"/>
                                </a:moveTo>
                                <a:lnTo>
                                  <a:pt x="2759" y="6132"/>
                                </a:lnTo>
                                <a:lnTo>
                                  <a:pt x="2759" y="6144"/>
                                </a:lnTo>
                                <a:lnTo>
                                  <a:pt x="2795" y="6144"/>
                                </a:lnTo>
                                <a:lnTo>
                                  <a:pt x="2795" y="6132"/>
                                </a:lnTo>
                                <a:moveTo>
                                  <a:pt x="2795" y="52"/>
                                </a:moveTo>
                                <a:lnTo>
                                  <a:pt x="2759" y="52"/>
                                </a:lnTo>
                                <a:lnTo>
                                  <a:pt x="2759" y="64"/>
                                </a:lnTo>
                                <a:lnTo>
                                  <a:pt x="2795" y="64"/>
                                </a:lnTo>
                                <a:lnTo>
                                  <a:pt x="2795" y="52"/>
                                </a:lnTo>
                                <a:moveTo>
                                  <a:pt x="2843" y="6132"/>
                                </a:moveTo>
                                <a:lnTo>
                                  <a:pt x="2807" y="6132"/>
                                </a:lnTo>
                                <a:lnTo>
                                  <a:pt x="2807" y="6144"/>
                                </a:lnTo>
                                <a:lnTo>
                                  <a:pt x="2843" y="6144"/>
                                </a:lnTo>
                                <a:lnTo>
                                  <a:pt x="2843" y="6132"/>
                                </a:lnTo>
                                <a:moveTo>
                                  <a:pt x="2843" y="52"/>
                                </a:moveTo>
                                <a:lnTo>
                                  <a:pt x="2807" y="52"/>
                                </a:lnTo>
                                <a:lnTo>
                                  <a:pt x="2807" y="64"/>
                                </a:lnTo>
                                <a:lnTo>
                                  <a:pt x="2843" y="64"/>
                                </a:lnTo>
                                <a:lnTo>
                                  <a:pt x="2843" y="52"/>
                                </a:lnTo>
                                <a:moveTo>
                                  <a:pt x="2891" y="6132"/>
                                </a:moveTo>
                                <a:lnTo>
                                  <a:pt x="2855" y="6132"/>
                                </a:lnTo>
                                <a:lnTo>
                                  <a:pt x="2855" y="6144"/>
                                </a:lnTo>
                                <a:lnTo>
                                  <a:pt x="2891" y="6144"/>
                                </a:lnTo>
                                <a:lnTo>
                                  <a:pt x="2891" y="6132"/>
                                </a:lnTo>
                                <a:moveTo>
                                  <a:pt x="2891" y="52"/>
                                </a:moveTo>
                                <a:lnTo>
                                  <a:pt x="2855" y="52"/>
                                </a:lnTo>
                                <a:lnTo>
                                  <a:pt x="2855" y="64"/>
                                </a:lnTo>
                                <a:lnTo>
                                  <a:pt x="2891" y="64"/>
                                </a:lnTo>
                                <a:lnTo>
                                  <a:pt x="2891" y="52"/>
                                </a:lnTo>
                                <a:moveTo>
                                  <a:pt x="2939" y="6132"/>
                                </a:moveTo>
                                <a:lnTo>
                                  <a:pt x="2903" y="6132"/>
                                </a:lnTo>
                                <a:lnTo>
                                  <a:pt x="2903" y="6144"/>
                                </a:lnTo>
                                <a:lnTo>
                                  <a:pt x="2939" y="6144"/>
                                </a:lnTo>
                                <a:lnTo>
                                  <a:pt x="2939" y="6132"/>
                                </a:lnTo>
                                <a:moveTo>
                                  <a:pt x="2939" y="52"/>
                                </a:moveTo>
                                <a:lnTo>
                                  <a:pt x="2903" y="52"/>
                                </a:lnTo>
                                <a:lnTo>
                                  <a:pt x="2903" y="64"/>
                                </a:lnTo>
                                <a:lnTo>
                                  <a:pt x="2939" y="64"/>
                                </a:lnTo>
                                <a:lnTo>
                                  <a:pt x="2939" y="52"/>
                                </a:lnTo>
                                <a:moveTo>
                                  <a:pt x="2987" y="6132"/>
                                </a:moveTo>
                                <a:lnTo>
                                  <a:pt x="2951" y="6132"/>
                                </a:lnTo>
                                <a:lnTo>
                                  <a:pt x="2951" y="6144"/>
                                </a:lnTo>
                                <a:lnTo>
                                  <a:pt x="2987" y="6144"/>
                                </a:lnTo>
                                <a:lnTo>
                                  <a:pt x="2987" y="6132"/>
                                </a:lnTo>
                                <a:moveTo>
                                  <a:pt x="2987" y="52"/>
                                </a:moveTo>
                                <a:lnTo>
                                  <a:pt x="2951" y="52"/>
                                </a:lnTo>
                                <a:lnTo>
                                  <a:pt x="2951" y="64"/>
                                </a:lnTo>
                                <a:lnTo>
                                  <a:pt x="2987" y="64"/>
                                </a:lnTo>
                                <a:lnTo>
                                  <a:pt x="2987" y="52"/>
                                </a:lnTo>
                                <a:moveTo>
                                  <a:pt x="3035" y="6132"/>
                                </a:moveTo>
                                <a:lnTo>
                                  <a:pt x="2999" y="6132"/>
                                </a:lnTo>
                                <a:lnTo>
                                  <a:pt x="2999" y="6144"/>
                                </a:lnTo>
                                <a:lnTo>
                                  <a:pt x="3035" y="6144"/>
                                </a:lnTo>
                                <a:lnTo>
                                  <a:pt x="3035" y="6132"/>
                                </a:lnTo>
                                <a:moveTo>
                                  <a:pt x="3035" y="52"/>
                                </a:moveTo>
                                <a:lnTo>
                                  <a:pt x="2999" y="52"/>
                                </a:lnTo>
                                <a:lnTo>
                                  <a:pt x="2999" y="64"/>
                                </a:lnTo>
                                <a:lnTo>
                                  <a:pt x="3035" y="64"/>
                                </a:lnTo>
                                <a:lnTo>
                                  <a:pt x="3035" y="52"/>
                                </a:lnTo>
                                <a:moveTo>
                                  <a:pt x="3083" y="6132"/>
                                </a:moveTo>
                                <a:lnTo>
                                  <a:pt x="3047" y="6132"/>
                                </a:lnTo>
                                <a:lnTo>
                                  <a:pt x="3047" y="6144"/>
                                </a:lnTo>
                                <a:lnTo>
                                  <a:pt x="3083" y="6144"/>
                                </a:lnTo>
                                <a:lnTo>
                                  <a:pt x="3083" y="6132"/>
                                </a:lnTo>
                                <a:moveTo>
                                  <a:pt x="3083" y="52"/>
                                </a:moveTo>
                                <a:lnTo>
                                  <a:pt x="3047" y="52"/>
                                </a:lnTo>
                                <a:lnTo>
                                  <a:pt x="3047" y="64"/>
                                </a:lnTo>
                                <a:lnTo>
                                  <a:pt x="3083" y="64"/>
                                </a:lnTo>
                                <a:lnTo>
                                  <a:pt x="3083" y="52"/>
                                </a:lnTo>
                                <a:moveTo>
                                  <a:pt x="3131" y="6132"/>
                                </a:moveTo>
                                <a:lnTo>
                                  <a:pt x="3095" y="6132"/>
                                </a:lnTo>
                                <a:lnTo>
                                  <a:pt x="3095" y="6144"/>
                                </a:lnTo>
                                <a:lnTo>
                                  <a:pt x="3131" y="6144"/>
                                </a:lnTo>
                                <a:lnTo>
                                  <a:pt x="3131" y="6132"/>
                                </a:lnTo>
                                <a:moveTo>
                                  <a:pt x="3131" y="52"/>
                                </a:moveTo>
                                <a:lnTo>
                                  <a:pt x="3095" y="52"/>
                                </a:lnTo>
                                <a:lnTo>
                                  <a:pt x="3095" y="64"/>
                                </a:lnTo>
                                <a:lnTo>
                                  <a:pt x="3131" y="64"/>
                                </a:lnTo>
                                <a:lnTo>
                                  <a:pt x="3131" y="52"/>
                                </a:lnTo>
                                <a:moveTo>
                                  <a:pt x="3179" y="6132"/>
                                </a:moveTo>
                                <a:lnTo>
                                  <a:pt x="3143" y="6132"/>
                                </a:lnTo>
                                <a:lnTo>
                                  <a:pt x="3143" y="6144"/>
                                </a:lnTo>
                                <a:lnTo>
                                  <a:pt x="3179" y="6144"/>
                                </a:lnTo>
                                <a:lnTo>
                                  <a:pt x="3179" y="6132"/>
                                </a:lnTo>
                                <a:moveTo>
                                  <a:pt x="3179" y="52"/>
                                </a:moveTo>
                                <a:lnTo>
                                  <a:pt x="3143" y="52"/>
                                </a:lnTo>
                                <a:lnTo>
                                  <a:pt x="3143" y="64"/>
                                </a:lnTo>
                                <a:lnTo>
                                  <a:pt x="3179" y="64"/>
                                </a:lnTo>
                                <a:lnTo>
                                  <a:pt x="3179" y="52"/>
                                </a:lnTo>
                                <a:moveTo>
                                  <a:pt x="3227" y="6132"/>
                                </a:moveTo>
                                <a:lnTo>
                                  <a:pt x="3191" y="6132"/>
                                </a:lnTo>
                                <a:lnTo>
                                  <a:pt x="3191" y="6144"/>
                                </a:lnTo>
                                <a:lnTo>
                                  <a:pt x="3227" y="6144"/>
                                </a:lnTo>
                                <a:lnTo>
                                  <a:pt x="3227" y="6132"/>
                                </a:lnTo>
                                <a:moveTo>
                                  <a:pt x="3227" y="52"/>
                                </a:moveTo>
                                <a:lnTo>
                                  <a:pt x="3191" y="52"/>
                                </a:lnTo>
                                <a:lnTo>
                                  <a:pt x="3191" y="64"/>
                                </a:lnTo>
                                <a:lnTo>
                                  <a:pt x="3227" y="64"/>
                                </a:lnTo>
                                <a:lnTo>
                                  <a:pt x="3227" y="52"/>
                                </a:lnTo>
                                <a:moveTo>
                                  <a:pt x="3275" y="6132"/>
                                </a:moveTo>
                                <a:lnTo>
                                  <a:pt x="3239" y="6132"/>
                                </a:lnTo>
                                <a:lnTo>
                                  <a:pt x="3239" y="6144"/>
                                </a:lnTo>
                                <a:lnTo>
                                  <a:pt x="3275" y="6144"/>
                                </a:lnTo>
                                <a:lnTo>
                                  <a:pt x="3275" y="6132"/>
                                </a:lnTo>
                                <a:moveTo>
                                  <a:pt x="3275" y="52"/>
                                </a:moveTo>
                                <a:lnTo>
                                  <a:pt x="3239" y="52"/>
                                </a:lnTo>
                                <a:lnTo>
                                  <a:pt x="3239" y="64"/>
                                </a:lnTo>
                                <a:lnTo>
                                  <a:pt x="3275" y="64"/>
                                </a:lnTo>
                                <a:lnTo>
                                  <a:pt x="3275" y="52"/>
                                </a:lnTo>
                                <a:moveTo>
                                  <a:pt x="3323" y="6132"/>
                                </a:moveTo>
                                <a:lnTo>
                                  <a:pt x="3287" y="6132"/>
                                </a:lnTo>
                                <a:lnTo>
                                  <a:pt x="3287" y="6144"/>
                                </a:lnTo>
                                <a:lnTo>
                                  <a:pt x="3323" y="6144"/>
                                </a:lnTo>
                                <a:lnTo>
                                  <a:pt x="3323" y="6132"/>
                                </a:lnTo>
                                <a:moveTo>
                                  <a:pt x="3323" y="52"/>
                                </a:moveTo>
                                <a:lnTo>
                                  <a:pt x="3287" y="52"/>
                                </a:lnTo>
                                <a:lnTo>
                                  <a:pt x="3287" y="64"/>
                                </a:lnTo>
                                <a:lnTo>
                                  <a:pt x="3323" y="64"/>
                                </a:lnTo>
                                <a:lnTo>
                                  <a:pt x="3323" y="52"/>
                                </a:lnTo>
                                <a:moveTo>
                                  <a:pt x="3371" y="6132"/>
                                </a:moveTo>
                                <a:lnTo>
                                  <a:pt x="3335" y="6132"/>
                                </a:lnTo>
                                <a:lnTo>
                                  <a:pt x="3335" y="6144"/>
                                </a:lnTo>
                                <a:lnTo>
                                  <a:pt x="3371" y="6144"/>
                                </a:lnTo>
                                <a:lnTo>
                                  <a:pt x="3371" y="6132"/>
                                </a:lnTo>
                                <a:moveTo>
                                  <a:pt x="3371" y="52"/>
                                </a:moveTo>
                                <a:lnTo>
                                  <a:pt x="3335" y="52"/>
                                </a:lnTo>
                                <a:lnTo>
                                  <a:pt x="3335" y="64"/>
                                </a:lnTo>
                                <a:lnTo>
                                  <a:pt x="3371" y="64"/>
                                </a:lnTo>
                                <a:lnTo>
                                  <a:pt x="3371" y="52"/>
                                </a:lnTo>
                                <a:moveTo>
                                  <a:pt x="3419" y="6132"/>
                                </a:moveTo>
                                <a:lnTo>
                                  <a:pt x="3383" y="6132"/>
                                </a:lnTo>
                                <a:lnTo>
                                  <a:pt x="3383" y="6144"/>
                                </a:lnTo>
                                <a:lnTo>
                                  <a:pt x="3419" y="6144"/>
                                </a:lnTo>
                                <a:lnTo>
                                  <a:pt x="3419" y="6132"/>
                                </a:lnTo>
                                <a:moveTo>
                                  <a:pt x="3419" y="52"/>
                                </a:moveTo>
                                <a:lnTo>
                                  <a:pt x="3383" y="52"/>
                                </a:lnTo>
                                <a:lnTo>
                                  <a:pt x="3383" y="64"/>
                                </a:lnTo>
                                <a:lnTo>
                                  <a:pt x="3419" y="64"/>
                                </a:lnTo>
                                <a:lnTo>
                                  <a:pt x="3419" y="52"/>
                                </a:lnTo>
                                <a:moveTo>
                                  <a:pt x="3467" y="6132"/>
                                </a:moveTo>
                                <a:lnTo>
                                  <a:pt x="3431" y="6132"/>
                                </a:lnTo>
                                <a:lnTo>
                                  <a:pt x="3431" y="6144"/>
                                </a:lnTo>
                                <a:lnTo>
                                  <a:pt x="3467" y="6144"/>
                                </a:lnTo>
                                <a:lnTo>
                                  <a:pt x="3467" y="6132"/>
                                </a:lnTo>
                                <a:moveTo>
                                  <a:pt x="3467" y="52"/>
                                </a:moveTo>
                                <a:lnTo>
                                  <a:pt x="3431" y="52"/>
                                </a:lnTo>
                                <a:lnTo>
                                  <a:pt x="3431" y="64"/>
                                </a:lnTo>
                                <a:lnTo>
                                  <a:pt x="3467" y="64"/>
                                </a:lnTo>
                                <a:lnTo>
                                  <a:pt x="3467" y="52"/>
                                </a:lnTo>
                                <a:moveTo>
                                  <a:pt x="3515" y="6131"/>
                                </a:moveTo>
                                <a:lnTo>
                                  <a:pt x="3479" y="6132"/>
                                </a:lnTo>
                                <a:lnTo>
                                  <a:pt x="3479" y="6144"/>
                                </a:lnTo>
                                <a:lnTo>
                                  <a:pt x="3515" y="6143"/>
                                </a:lnTo>
                                <a:lnTo>
                                  <a:pt x="3515" y="6131"/>
                                </a:lnTo>
                                <a:moveTo>
                                  <a:pt x="3515" y="51"/>
                                </a:moveTo>
                                <a:lnTo>
                                  <a:pt x="3479" y="51"/>
                                </a:lnTo>
                                <a:lnTo>
                                  <a:pt x="3479" y="63"/>
                                </a:lnTo>
                                <a:lnTo>
                                  <a:pt x="3515" y="63"/>
                                </a:lnTo>
                                <a:lnTo>
                                  <a:pt x="3515" y="51"/>
                                </a:lnTo>
                                <a:moveTo>
                                  <a:pt x="3563" y="6131"/>
                                </a:moveTo>
                                <a:lnTo>
                                  <a:pt x="3527" y="6131"/>
                                </a:lnTo>
                                <a:lnTo>
                                  <a:pt x="3527" y="6143"/>
                                </a:lnTo>
                                <a:lnTo>
                                  <a:pt x="3563" y="6143"/>
                                </a:lnTo>
                                <a:lnTo>
                                  <a:pt x="3563" y="6131"/>
                                </a:lnTo>
                                <a:moveTo>
                                  <a:pt x="3563" y="51"/>
                                </a:moveTo>
                                <a:lnTo>
                                  <a:pt x="3527" y="51"/>
                                </a:lnTo>
                                <a:lnTo>
                                  <a:pt x="3527" y="63"/>
                                </a:lnTo>
                                <a:lnTo>
                                  <a:pt x="3563" y="63"/>
                                </a:lnTo>
                                <a:lnTo>
                                  <a:pt x="3563" y="51"/>
                                </a:lnTo>
                                <a:moveTo>
                                  <a:pt x="3611" y="6131"/>
                                </a:moveTo>
                                <a:lnTo>
                                  <a:pt x="3575" y="6131"/>
                                </a:lnTo>
                                <a:lnTo>
                                  <a:pt x="3575" y="6143"/>
                                </a:lnTo>
                                <a:lnTo>
                                  <a:pt x="3611" y="6143"/>
                                </a:lnTo>
                                <a:lnTo>
                                  <a:pt x="3611" y="6131"/>
                                </a:lnTo>
                                <a:moveTo>
                                  <a:pt x="3611" y="51"/>
                                </a:moveTo>
                                <a:lnTo>
                                  <a:pt x="3575" y="51"/>
                                </a:lnTo>
                                <a:lnTo>
                                  <a:pt x="3575" y="63"/>
                                </a:lnTo>
                                <a:lnTo>
                                  <a:pt x="3611" y="63"/>
                                </a:lnTo>
                                <a:lnTo>
                                  <a:pt x="3611" y="51"/>
                                </a:lnTo>
                                <a:moveTo>
                                  <a:pt x="3659" y="6131"/>
                                </a:moveTo>
                                <a:lnTo>
                                  <a:pt x="3623" y="6131"/>
                                </a:lnTo>
                                <a:lnTo>
                                  <a:pt x="3623" y="6143"/>
                                </a:lnTo>
                                <a:lnTo>
                                  <a:pt x="3659" y="6143"/>
                                </a:lnTo>
                                <a:lnTo>
                                  <a:pt x="3659" y="6131"/>
                                </a:lnTo>
                                <a:moveTo>
                                  <a:pt x="3659" y="51"/>
                                </a:moveTo>
                                <a:lnTo>
                                  <a:pt x="3623" y="51"/>
                                </a:lnTo>
                                <a:lnTo>
                                  <a:pt x="3623" y="63"/>
                                </a:lnTo>
                                <a:lnTo>
                                  <a:pt x="3659" y="63"/>
                                </a:lnTo>
                                <a:lnTo>
                                  <a:pt x="3659" y="51"/>
                                </a:lnTo>
                                <a:moveTo>
                                  <a:pt x="3707" y="6131"/>
                                </a:moveTo>
                                <a:lnTo>
                                  <a:pt x="3671" y="6131"/>
                                </a:lnTo>
                                <a:lnTo>
                                  <a:pt x="3671" y="6143"/>
                                </a:lnTo>
                                <a:lnTo>
                                  <a:pt x="3707" y="6143"/>
                                </a:lnTo>
                                <a:lnTo>
                                  <a:pt x="3707" y="6131"/>
                                </a:lnTo>
                                <a:moveTo>
                                  <a:pt x="3707" y="51"/>
                                </a:moveTo>
                                <a:lnTo>
                                  <a:pt x="3671" y="51"/>
                                </a:lnTo>
                                <a:lnTo>
                                  <a:pt x="3671" y="63"/>
                                </a:lnTo>
                                <a:lnTo>
                                  <a:pt x="3707" y="63"/>
                                </a:lnTo>
                                <a:lnTo>
                                  <a:pt x="3707" y="51"/>
                                </a:lnTo>
                                <a:moveTo>
                                  <a:pt x="3755" y="6131"/>
                                </a:moveTo>
                                <a:lnTo>
                                  <a:pt x="3719" y="6131"/>
                                </a:lnTo>
                                <a:lnTo>
                                  <a:pt x="3719" y="6143"/>
                                </a:lnTo>
                                <a:lnTo>
                                  <a:pt x="3755" y="6143"/>
                                </a:lnTo>
                                <a:lnTo>
                                  <a:pt x="3755" y="6131"/>
                                </a:lnTo>
                                <a:moveTo>
                                  <a:pt x="3755" y="51"/>
                                </a:moveTo>
                                <a:lnTo>
                                  <a:pt x="3719" y="51"/>
                                </a:lnTo>
                                <a:lnTo>
                                  <a:pt x="3719" y="63"/>
                                </a:lnTo>
                                <a:lnTo>
                                  <a:pt x="3755" y="63"/>
                                </a:lnTo>
                                <a:lnTo>
                                  <a:pt x="3755" y="51"/>
                                </a:lnTo>
                                <a:moveTo>
                                  <a:pt x="3803" y="6131"/>
                                </a:moveTo>
                                <a:lnTo>
                                  <a:pt x="3767" y="6131"/>
                                </a:lnTo>
                                <a:lnTo>
                                  <a:pt x="3767" y="6143"/>
                                </a:lnTo>
                                <a:lnTo>
                                  <a:pt x="3803" y="6143"/>
                                </a:lnTo>
                                <a:lnTo>
                                  <a:pt x="3803" y="6131"/>
                                </a:lnTo>
                                <a:moveTo>
                                  <a:pt x="3803" y="51"/>
                                </a:moveTo>
                                <a:lnTo>
                                  <a:pt x="3767" y="51"/>
                                </a:lnTo>
                                <a:lnTo>
                                  <a:pt x="3767" y="63"/>
                                </a:lnTo>
                                <a:lnTo>
                                  <a:pt x="3803" y="63"/>
                                </a:lnTo>
                                <a:lnTo>
                                  <a:pt x="3803" y="51"/>
                                </a:lnTo>
                                <a:moveTo>
                                  <a:pt x="3851" y="6131"/>
                                </a:moveTo>
                                <a:lnTo>
                                  <a:pt x="3815" y="6131"/>
                                </a:lnTo>
                                <a:lnTo>
                                  <a:pt x="3815" y="6143"/>
                                </a:lnTo>
                                <a:lnTo>
                                  <a:pt x="3851" y="6143"/>
                                </a:lnTo>
                                <a:lnTo>
                                  <a:pt x="3851" y="6131"/>
                                </a:lnTo>
                                <a:moveTo>
                                  <a:pt x="3851" y="51"/>
                                </a:moveTo>
                                <a:lnTo>
                                  <a:pt x="3815" y="51"/>
                                </a:lnTo>
                                <a:lnTo>
                                  <a:pt x="3815" y="63"/>
                                </a:lnTo>
                                <a:lnTo>
                                  <a:pt x="3851" y="63"/>
                                </a:lnTo>
                                <a:lnTo>
                                  <a:pt x="3851" y="51"/>
                                </a:lnTo>
                                <a:moveTo>
                                  <a:pt x="3899" y="6131"/>
                                </a:moveTo>
                                <a:lnTo>
                                  <a:pt x="3863" y="6131"/>
                                </a:lnTo>
                                <a:lnTo>
                                  <a:pt x="3863" y="6143"/>
                                </a:lnTo>
                                <a:lnTo>
                                  <a:pt x="3899" y="6143"/>
                                </a:lnTo>
                                <a:lnTo>
                                  <a:pt x="3899" y="6131"/>
                                </a:lnTo>
                                <a:moveTo>
                                  <a:pt x="3899" y="51"/>
                                </a:moveTo>
                                <a:lnTo>
                                  <a:pt x="3863" y="51"/>
                                </a:lnTo>
                                <a:lnTo>
                                  <a:pt x="3863" y="63"/>
                                </a:lnTo>
                                <a:lnTo>
                                  <a:pt x="3899" y="63"/>
                                </a:lnTo>
                                <a:lnTo>
                                  <a:pt x="3899" y="51"/>
                                </a:lnTo>
                                <a:moveTo>
                                  <a:pt x="3947" y="6131"/>
                                </a:moveTo>
                                <a:lnTo>
                                  <a:pt x="3911" y="6131"/>
                                </a:lnTo>
                                <a:lnTo>
                                  <a:pt x="3911" y="6143"/>
                                </a:lnTo>
                                <a:lnTo>
                                  <a:pt x="3947" y="6143"/>
                                </a:lnTo>
                                <a:lnTo>
                                  <a:pt x="3947" y="6131"/>
                                </a:lnTo>
                                <a:moveTo>
                                  <a:pt x="3947" y="51"/>
                                </a:moveTo>
                                <a:lnTo>
                                  <a:pt x="3911" y="51"/>
                                </a:lnTo>
                                <a:lnTo>
                                  <a:pt x="3911" y="63"/>
                                </a:lnTo>
                                <a:lnTo>
                                  <a:pt x="3947" y="63"/>
                                </a:lnTo>
                                <a:lnTo>
                                  <a:pt x="3947" y="51"/>
                                </a:lnTo>
                                <a:moveTo>
                                  <a:pt x="3995" y="6131"/>
                                </a:moveTo>
                                <a:lnTo>
                                  <a:pt x="3959" y="6131"/>
                                </a:lnTo>
                                <a:lnTo>
                                  <a:pt x="3959" y="6143"/>
                                </a:lnTo>
                                <a:lnTo>
                                  <a:pt x="3995" y="6143"/>
                                </a:lnTo>
                                <a:lnTo>
                                  <a:pt x="3995" y="6131"/>
                                </a:lnTo>
                                <a:moveTo>
                                  <a:pt x="3995" y="51"/>
                                </a:moveTo>
                                <a:lnTo>
                                  <a:pt x="3959" y="51"/>
                                </a:lnTo>
                                <a:lnTo>
                                  <a:pt x="3959" y="63"/>
                                </a:lnTo>
                                <a:lnTo>
                                  <a:pt x="3995" y="63"/>
                                </a:lnTo>
                                <a:lnTo>
                                  <a:pt x="3995" y="51"/>
                                </a:lnTo>
                                <a:moveTo>
                                  <a:pt x="4043" y="6131"/>
                                </a:moveTo>
                                <a:lnTo>
                                  <a:pt x="4007" y="6131"/>
                                </a:lnTo>
                                <a:lnTo>
                                  <a:pt x="4007" y="6143"/>
                                </a:lnTo>
                                <a:lnTo>
                                  <a:pt x="4043" y="6143"/>
                                </a:lnTo>
                                <a:lnTo>
                                  <a:pt x="4043" y="6131"/>
                                </a:lnTo>
                                <a:moveTo>
                                  <a:pt x="4043" y="51"/>
                                </a:moveTo>
                                <a:lnTo>
                                  <a:pt x="4007" y="51"/>
                                </a:lnTo>
                                <a:lnTo>
                                  <a:pt x="4007" y="63"/>
                                </a:lnTo>
                                <a:lnTo>
                                  <a:pt x="4043" y="63"/>
                                </a:lnTo>
                                <a:lnTo>
                                  <a:pt x="4043" y="51"/>
                                </a:lnTo>
                                <a:moveTo>
                                  <a:pt x="4091" y="6131"/>
                                </a:moveTo>
                                <a:lnTo>
                                  <a:pt x="4055" y="6131"/>
                                </a:lnTo>
                                <a:lnTo>
                                  <a:pt x="4055" y="6143"/>
                                </a:lnTo>
                                <a:lnTo>
                                  <a:pt x="4091" y="6143"/>
                                </a:lnTo>
                                <a:lnTo>
                                  <a:pt x="4091" y="6131"/>
                                </a:lnTo>
                                <a:moveTo>
                                  <a:pt x="4091" y="51"/>
                                </a:moveTo>
                                <a:lnTo>
                                  <a:pt x="4055" y="51"/>
                                </a:lnTo>
                                <a:lnTo>
                                  <a:pt x="4055" y="63"/>
                                </a:lnTo>
                                <a:lnTo>
                                  <a:pt x="4091" y="63"/>
                                </a:lnTo>
                                <a:lnTo>
                                  <a:pt x="4091" y="51"/>
                                </a:lnTo>
                                <a:moveTo>
                                  <a:pt x="4139" y="6131"/>
                                </a:moveTo>
                                <a:lnTo>
                                  <a:pt x="4103" y="6131"/>
                                </a:lnTo>
                                <a:lnTo>
                                  <a:pt x="4103" y="6143"/>
                                </a:lnTo>
                                <a:lnTo>
                                  <a:pt x="4139" y="6143"/>
                                </a:lnTo>
                                <a:lnTo>
                                  <a:pt x="4139" y="6131"/>
                                </a:lnTo>
                                <a:moveTo>
                                  <a:pt x="4139" y="51"/>
                                </a:moveTo>
                                <a:lnTo>
                                  <a:pt x="4103" y="51"/>
                                </a:lnTo>
                                <a:lnTo>
                                  <a:pt x="4103" y="63"/>
                                </a:lnTo>
                                <a:lnTo>
                                  <a:pt x="4139" y="63"/>
                                </a:lnTo>
                                <a:lnTo>
                                  <a:pt x="4139" y="51"/>
                                </a:lnTo>
                                <a:moveTo>
                                  <a:pt x="4187" y="6131"/>
                                </a:moveTo>
                                <a:lnTo>
                                  <a:pt x="4151" y="6131"/>
                                </a:lnTo>
                                <a:lnTo>
                                  <a:pt x="4151" y="6143"/>
                                </a:lnTo>
                                <a:lnTo>
                                  <a:pt x="4187" y="6143"/>
                                </a:lnTo>
                                <a:lnTo>
                                  <a:pt x="4187" y="6131"/>
                                </a:lnTo>
                                <a:moveTo>
                                  <a:pt x="4187" y="51"/>
                                </a:moveTo>
                                <a:lnTo>
                                  <a:pt x="4151" y="51"/>
                                </a:lnTo>
                                <a:lnTo>
                                  <a:pt x="4151" y="63"/>
                                </a:lnTo>
                                <a:lnTo>
                                  <a:pt x="4187" y="63"/>
                                </a:lnTo>
                                <a:lnTo>
                                  <a:pt x="4187" y="51"/>
                                </a:lnTo>
                                <a:moveTo>
                                  <a:pt x="4235" y="6131"/>
                                </a:moveTo>
                                <a:lnTo>
                                  <a:pt x="4199" y="6131"/>
                                </a:lnTo>
                                <a:lnTo>
                                  <a:pt x="4199" y="6143"/>
                                </a:lnTo>
                                <a:lnTo>
                                  <a:pt x="4235" y="6143"/>
                                </a:lnTo>
                                <a:lnTo>
                                  <a:pt x="4235" y="6131"/>
                                </a:lnTo>
                                <a:moveTo>
                                  <a:pt x="4235" y="51"/>
                                </a:moveTo>
                                <a:lnTo>
                                  <a:pt x="4199" y="51"/>
                                </a:lnTo>
                                <a:lnTo>
                                  <a:pt x="4199" y="63"/>
                                </a:lnTo>
                                <a:lnTo>
                                  <a:pt x="4235" y="63"/>
                                </a:lnTo>
                                <a:lnTo>
                                  <a:pt x="4235" y="51"/>
                                </a:lnTo>
                                <a:moveTo>
                                  <a:pt x="4283" y="6131"/>
                                </a:moveTo>
                                <a:lnTo>
                                  <a:pt x="4247" y="6131"/>
                                </a:lnTo>
                                <a:lnTo>
                                  <a:pt x="4247" y="6143"/>
                                </a:lnTo>
                                <a:lnTo>
                                  <a:pt x="4283" y="6143"/>
                                </a:lnTo>
                                <a:lnTo>
                                  <a:pt x="4283" y="6131"/>
                                </a:lnTo>
                                <a:moveTo>
                                  <a:pt x="4283" y="51"/>
                                </a:moveTo>
                                <a:lnTo>
                                  <a:pt x="4247" y="51"/>
                                </a:lnTo>
                                <a:lnTo>
                                  <a:pt x="4247" y="63"/>
                                </a:lnTo>
                                <a:lnTo>
                                  <a:pt x="4283" y="63"/>
                                </a:lnTo>
                                <a:lnTo>
                                  <a:pt x="4283" y="51"/>
                                </a:lnTo>
                                <a:moveTo>
                                  <a:pt x="4331" y="6131"/>
                                </a:moveTo>
                                <a:lnTo>
                                  <a:pt x="4295" y="6131"/>
                                </a:lnTo>
                                <a:lnTo>
                                  <a:pt x="4295" y="6143"/>
                                </a:lnTo>
                                <a:lnTo>
                                  <a:pt x="4331" y="6143"/>
                                </a:lnTo>
                                <a:lnTo>
                                  <a:pt x="4331" y="6131"/>
                                </a:lnTo>
                                <a:moveTo>
                                  <a:pt x="4331" y="51"/>
                                </a:moveTo>
                                <a:lnTo>
                                  <a:pt x="4295" y="51"/>
                                </a:lnTo>
                                <a:lnTo>
                                  <a:pt x="4295" y="63"/>
                                </a:lnTo>
                                <a:lnTo>
                                  <a:pt x="4331" y="63"/>
                                </a:lnTo>
                                <a:lnTo>
                                  <a:pt x="4331" y="51"/>
                                </a:lnTo>
                                <a:moveTo>
                                  <a:pt x="4379" y="6131"/>
                                </a:moveTo>
                                <a:lnTo>
                                  <a:pt x="4343" y="6131"/>
                                </a:lnTo>
                                <a:lnTo>
                                  <a:pt x="4343" y="6143"/>
                                </a:lnTo>
                                <a:lnTo>
                                  <a:pt x="4379" y="6143"/>
                                </a:lnTo>
                                <a:lnTo>
                                  <a:pt x="4379" y="6131"/>
                                </a:lnTo>
                                <a:moveTo>
                                  <a:pt x="4379" y="50"/>
                                </a:moveTo>
                                <a:lnTo>
                                  <a:pt x="4343" y="51"/>
                                </a:lnTo>
                                <a:lnTo>
                                  <a:pt x="4343" y="63"/>
                                </a:lnTo>
                                <a:lnTo>
                                  <a:pt x="4379" y="62"/>
                                </a:lnTo>
                                <a:lnTo>
                                  <a:pt x="4379" y="50"/>
                                </a:lnTo>
                                <a:moveTo>
                                  <a:pt x="4427" y="6130"/>
                                </a:moveTo>
                                <a:lnTo>
                                  <a:pt x="4391" y="6131"/>
                                </a:lnTo>
                                <a:lnTo>
                                  <a:pt x="4391" y="6143"/>
                                </a:lnTo>
                                <a:lnTo>
                                  <a:pt x="4427" y="6142"/>
                                </a:lnTo>
                                <a:lnTo>
                                  <a:pt x="4427" y="6130"/>
                                </a:lnTo>
                                <a:moveTo>
                                  <a:pt x="4427" y="50"/>
                                </a:moveTo>
                                <a:lnTo>
                                  <a:pt x="4391" y="50"/>
                                </a:lnTo>
                                <a:lnTo>
                                  <a:pt x="4391" y="62"/>
                                </a:lnTo>
                                <a:lnTo>
                                  <a:pt x="4427" y="62"/>
                                </a:lnTo>
                                <a:lnTo>
                                  <a:pt x="4427" y="50"/>
                                </a:lnTo>
                                <a:moveTo>
                                  <a:pt x="4475" y="6130"/>
                                </a:moveTo>
                                <a:lnTo>
                                  <a:pt x="4439" y="6130"/>
                                </a:lnTo>
                                <a:lnTo>
                                  <a:pt x="4439" y="6142"/>
                                </a:lnTo>
                                <a:lnTo>
                                  <a:pt x="4475" y="6142"/>
                                </a:lnTo>
                                <a:lnTo>
                                  <a:pt x="4475" y="6130"/>
                                </a:lnTo>
                                <a:moveTo>
                                  <a:pt x="4475" y="50"/>
                                </a:moveTo>
                                <a:lnTo>
                                  <a:pt x="4439" y="50"/>
                                </a:lnTo>
                                <a:lnTo>
                                  <a:pt x="4439" y="62"/>
                                </a:lnTo>
                                <a:lnTo>
                                  <a:pt x="4475" y="62"/>
                                </a:lnTo>
                                <a:lnTo>
                                  <a:pt x="4475" y="50"/>
                                </a:lnTo>
                                <a:moveTo>
                                  <a:pt x="4523" y="6130"/>
                                </a:moveTo>
                                <a:lnTo>
                                  <a:pt x="4487" y="6130"/>
                                </a:lnTo>
                                <a:lnTo>
                                  <a:pt x="4487" y="6142"/>
                                </a:lnTo>
                                <a:lnTo>
                                  <a:pt x="4523" y="6142"/>
                                </a:lnTo>
                                <a:lnTo>
                                  <a:pt x="4523" y="6130"/>
                                </a:lnTo>
                                <a:moveTo>
                                  <a:pt x="4523" y="50"/>
                                </a:moveTo>
                                <a:lnTo>
                                  <a:pt x="4487" y="50"/>
                                </a:lnTo>
                                <a:lnTo>
                                  <a:pt x="4487" y="62"/>
                                </a:lnTo>
                                <a:lnTo>
                                  <a:pt x="4523" y="62"/>
                                </a:lnTo>
                                <a:lnTo>
                                  <a:pt x="4523" y="50"/>
                                </a:lnTo>
                                <a:moveTo>
                                  <a:pt x="4571" y="6130"/>
                                </a:moveTo>
                                <a:lnTo>
                                  <a:pt x="4535" y="6130"/>
                                </a:lnTo>
                                <a:lnTo>
                                  <a:pt x="4535" y="6142"/>
                                </a:lnTo>
                                <a:lnTo>
                                  <a:pt x="4571" y="6142"/>
                                </a:lnTo>
                                <a:lnTo>
                                  <a:pt x="4571" y="6130"/>
                                </a:lnTo>
                                <a:moveTo>
                                  <a:pt x="4571" y="50"/>
                                </a:moveTo>
                                <a:lnTo>
                                  <a:pt x="4535" y="50"/>
                                </a:lnTo>
                                <a:lnTo>
                                  <a:pt x="4535" y="62"/>
                                </a:lnTo>
                                <a:lnTo>
                                  <a:pt x="4571" y="62"/>
                                </a:lnTo>
                                <a:lnTo>
                                  <a:pt x="4571" y="50"/>
                                </a:lnTo>
                                <a:moveTo>
                                  <a:pt x="4619" y="6130"/>
                                </a:moveTo>
                                <a:lnTo>
                                  <a:pt x="4583" y="6130"/>
                                </a:lnTo>
                                <a:lnTo>
                                  <a:pt x="4583" y="6142"/>
                                </a:lnTo>
                                <a:lnTo>
                                  <a:pt x="4619" y="6142"/>
                                </a:lnTo>
                                <a:lnTo>
                                  <a:pt x="4619" y="6130"/>
                                </a:lnTo>
                                <a:moveTo>
                                  <a:pt x="4619" y="50"/>
                                </a:moveTo>
                                <a:lnTo>
                                  <a:pt x="4583" y="50"/>
                                </a:lnTo>
                                <a:lnTo>
                                  <a:pt x="4583" y="62"/>
                                </a:lnTo>
                                <a:lnTo>
                                  <a:pt x="4619" y="62"/>
                                </a:lnTo>
                                <a:lnTo>
                                  <a:pt x="4619" y="50"/>
                                </a:lnTo>
                                <a:moveTo>
                                  <a:pt x="4667" y="6130"/>
                                </a:moveTo>
                                <a:lnTo>
                                  <a:pt x="4631" y="6130"/>
                                </a:lnTo>
                                <a:lnTo>
                                  <a:pt x="4631" y="6142"/>
                                </a:lnTo>
                                <a:lnTo>
                                  <a:pt x="4667" y="6142"/>
                                </a:lnTo>
                                <a:lnTo>
                                  <a:pt x="4667" y="6130"/>
                                </a:lnTo>
                                <a:moveTo>
                                  <a:pt x="4667" y="50"/>
                                </a:moveTo>
                                <a:lnTo>
                                  <a:pt x="4631" y="50"/>
                                </a:lnTo>
                                <a:lnTo>
                                  <a:pt x="4631" y="62"/>
                                </a:lnTo>
                                <a:lnTo>
                                  <a:pt x="4667" y="62"/>
                                </a:lnTo>
                                <a:lnTo>
                                  <a:pt x="4667" y="50"/>
                                </a:lnTo>
                                <a:moveTo>
                                  <a:pt x="4715" y="6130"/>
                                </a:moveTo>
                                <a:lnTo>
                                  <a:pt x="4679" y="6130"/>
                                </a:lnTo>
                                <a:lnTo>
                                  <a:pt x="4679" y="6142"/>
                                </a:lnTo>
                                <a:lnTo>
                                  <a:pt x="4715" y="6142"/>
                                </a:lnTo>
                                <a:lnTo>
                                  <a:pt x="4715" y="6130"/>
                                </a:lnTo>
                                <a:moveTo>
                                  <a:pt x="4715" y="50"/>
                                </a:moveTo>
                                <a:lnTo>
                                  <a:pt x="4679" y="50"/>
                                </a:lnTo>
                                <a:lnTo>
                                  <a:pt x="4679" y="62"/>
                                </a:lnTo>
                                <a:lnTo>
                                  <a:pt x="4715" y="62"/>
                                </a:lnTo>
                                <a:lnTo>
                                  <a:pt x="4715" y="50"/>
                                </a:lnTo>
                                <a:moveTo>
                                  <a:pt x="4763" y="6130"/>
                                </a:moveTo>
                                <a:lnTo>
                                  <a:pt x="4727" y="6130"/>
                                </a:lnTo>
                                <a:lnTo>
                                  <a:pt x="4727" y="6142"/>
                                </a:lnTo>
                                <a:lnTo>
                                  <a:pt x="4763" y="6142"/>
                                </a:lnTo>
                                <a:lnTo>
                                  <a:pt x="4763" y="6130"/>
                                </a:lnTo>
                                <a:moveTo>
                                  <a:pt x="4763" y="50"/>
                                </a:moveTo>
                                <a:lnTo>
                                  <a:pt x="4727" y="50"/>
                                </a:lnTo>
                                <a:lnTo>
                                  <a:pt x="4727" y="62"/>
                                </a:lnTo>
                                <a:lnTo>
                                  <a:pt x="4763" y="62"/>
                                </a:lnTo>
                                <a:lnTo>
                                  <a:pt x="4763" y="50"/>
                                </a:lnTo>
                                <a:moveTo>
                                  <a:pt x="4811" y="6130"/>
                                </a:moveTo>
                                <a:lnTo>
                                  <a:pt x="4775" y="6130"/>
                                </a:lnTo>
                                <a:lnTo>
                                  <a:pt x="4775" y="6142"/>
                                </a:lnTo>
                                <a:lnTo>
                                  <a:pt x="4811" y="6142"/>
                                </a:lnTo>
                                <a:lnTo>
                                  <a:pt x="4811" y="6130"/>
                                </a:lnTo>
                                <a:moveTo>
                                  <a:pt x="4811" y="50"/>
                                </a:moveTo>
                                <a:lnTo>
                                  <a:pt x="4775" y="50"/>
                                </a:lnTo>
                                <a:lnTo>
                                  <a:pt x="4775" y="62"/>
                                </a:lnTo>
                                <a:lnTo>
                                  <a:pt x="4811" y="62"/>
                                </a:lnTo>
                                <a:lnTo>
                                  <a:pt x="4811" y="50"/>
                                </a:lnTo>
                                <a:moveTo>
                                  <a:pt x="4838" y="6142"/>
                                </a:moveTo>
                                <a:lnTo>
                                  <a:pt x="4838" y="6130"/>
                                </a:lnTo>
                                <a:lnTo>
                                  <a:pt x="4823" y="6130"/>
                                </a:lnTo>
                                <a:lnTo>
                                  <a:pt x="4823" y="6142"/>
                                </a:lnTo>
                                <a:lnTo>
                                  <a:pt x="4838" y="6142"/>
                                </a:lnTo>
                                <a:moveTo>
                                  <a:pt x="4838" y="62"/>
                                </a:moveTo>
                                <a:lnTo>
                                  <a:pt x="4838" y="50"/>
                                </a:lnTo>
                                <a:lnTo>
                                  <a:pt x="4823" y="50"/>
                                </a:lnTo>
                                <a:lnTo>
                                  <a:pt x="4823" y="62"/>
                                </a:lnTo>
                                <a:lnTo>
                                  <a:pt x="4838" y="62"/>
                                </a:lnTo>
                              </a:path>
                            </a:pathLst>
                          </a:custGeom>
                          <a:solidFill>
                            <a:srgbClr val="000000"/>
                          </a:solidFill>
                          <a:ln w="9525">
                            <a:noFill/>
                          </a:ln>
                        </wps:spPr>
                        <wps:bodyPr upright="1"/>
                      </wps:wsp>
                      <wps:wsp>
                        <wps:cNvPr id="111" name="直线 21"/>
                        <wps:cNvCnPr/>
                        <wps:spPr>
                          <a:xfrm>
                            <a:off x="10543" y="1903"/>
                            <a:ext cx="0" cy="6100"/>
                          </a:xfrm>
                          <a:prstGeom prst="line">
                            <a:avLst/>
                          </a:prstGeom>
                          <a:ln w="9525" cap="flat" cmpd="sng">
                            <a:solidFill>
                              <a:srgbClr val="000000"/>
                            </a:solidFill>
                            <a:prstDash val="solid"/>
                            <a:headEnd type="none" w="med" len="med"/>
                            <a:tailEnd type="none" w="med" len="med"/>
                          </a:ln>
                        </wps:spPr>
                        <wps:bodyPr/>
                      </wps:wsp>
                      <wps:wsp>
                        <wps:cNvPr id="112" name="任意多边形 22"/>
                        <wps:cNvSpPr/>
                        <wps:spPr>
                          <a:xfrm>
                            <a:off x="10166" y="4167"/>
                            <a:ext cx="645" cy="1332"/>
                          </a:xfrm>
                          <a:custGeom>
                            <a:avLst/>
                            <a:gdLst/>
                            <a:ahLst/>
                            <a:cxnLst/>
                            <a:rect l="0" t="0" r="0" b="0"/>
                            <a:pathLst>
                              <a:path w="645" h="1332">
                                <a:moveTo>
                                  <a:pt x="644" y="6"/>
                                </a:moveTo>
                                <a:lnTo>
                                  <a:pt x="644" y="4"/>
                                </a:lnTo>
                                <a:lnTo>
                                  <a:pt x="642" y="2"/>
                                </a:lnTo>
                                <a:lnTo>
                                  <a:pt x="640" y="0"/>
                                </a:lnTo>
                                <a:lnTo>
                                  <a:pt x="638" y="0"/>
                                </a:lnTo>
                                <a:lnTo>
                                  <a:pt x="6" y="0"/>
                                </a:lnTo>
                                <a:lnTo>
                                  <a:pt x="3" y="0"/>
                                </a:lnTo>
                                <a:lnTo>
                                  <a:pt x="2" y="2"/>
                                </a:lnTo>
                                <a:lnTo>
                                  <a:pt x="0" y="4"/>
                                </a:lnTo>
                                <a:lnTo>
                                  <a:pt x="0" y="6"/>
                                </a:lnTo>
                                <a:lnTo>
                                  <a:pt x="0" y="1326"/>
                                </a:lnTo>
                                <a:lnTo>
                                  <a:pt x="0" y="1328"/>
                                </a:lnTo>
                                <a:lnTo>
                                  <a:pt x="2" y="1330"/>
                                </a:lnTo>
                                <a:lnTo>
                                  <a:pt x="3" y="1332"/>
                                </a:lnTo>
                                <a:lnTo>
                                  <a:pt x="6" y="1332"/>
                                </a:lnTo>
                                <a:lnTo>
                                  <a:pt x="638" y="1332"/>
                                </a:lnTo>
                                <a:lnTo>
                                  <a:pt x="640" y="1332"/>
                                </a:lnTo>
                                <a:lnTo>
                                  <a:pt x="642" y="1330"/>
                                </a:lnTo>
                                <a:lnTo>
                                  <a:pt x="644" y="1328"/>
                                </a:lnTo>
                                <a:lnTo>
                                  <a:pt x="644" y="1326"/>
                                </a:lnTo>
                                <a:lnTo>
                                  <a:pt x="644" y="1320"/>
                                </a:lnTo>
                                <a:lnTo>
                                  <a:pt x="644" y="12"/>
                                </a:lnTo>
                                <a:lnTo>
                                  <a:pt x="644" y="6"/>
                                </a:lnTo>
                              </a:path>
                            </a:pathLst>
                          </a:custGeom>
                          <a:solidFill>
                            <a:srgbClr val="FFFFFF"/>
                          </a:solidFill>
                          <a:ln w="9525">
                            <a:noFill/>
                          </a:ln>
                        </wps:spPr>
                        <wps:bodyPr upright="1"/>
                      </wps:wsp>
                      <pic:pic xmlns:pic="http://schemas.openxmlformats.org/drawingml/2006/picture">
                        <pic:nvPicPr>
                          <pic:cNvPr id="113" name="图片 23"/>
                          <pic:cNvPicPr>
                            <a:picLocks noChangeAspect="1"/>
                          </pic:cNvPicPr>
                        </pic:nvPicPr>
                        <pic:blipFill>
                          <a:blip r:embed="rId17"/>
                          <a:stretch>
                            <a:fillRect/>
                          </a:stretch>
                        </pic:blipFill>
                        <pic:spPr>
                          <a:xfrm>
                            <a:off x="13836" y="4876"/>
                            <a:ext cx="2060" cy="840"/>
                          </a:xfrm>
                          <a:prstGeom prst="rect">
                            <a:avLst/>
                          </a:prstGeom>
                          <a:noFill/>
                          <a:ln w="9525">
                            <a:noFill/>
                          </a:ln>
                        </pic:spPr>
                      </pic:pic>
                      <wps:wsp>
                        <wps:cNvPr id="114" name="任意多边形 24"/>
                        <wps:cNvSpPr/>
                        <wps:spPr>
                          <a:xfrm>
                            <a:off x="13826" y="4866"/>
                            <a:ext cx="2079" cy="858"/>
                          </a:xfrm>
                          <a:custGeom>
                            <a:avLst/>
                            <a:gdLst/>
                            <a:ahLst/>
                            <a:cxnLst/>
                            <a:rect l="0" t="0" r="0" b="0"/>
                            <a:pathLst>
                              <a:path w="2079" h="858">
                                <a:moveTo>
                                  <a:pt x="1967" y="854"/>
                                </a:moveTo>
                                <a:lnTo>
                                  <a:pt x="112" y="854"/>
                                </a:lnTo>
                                <a:lnTo>
                                  <a:pt x="105" y="852"/>
                                </a:lnTo>
                                <a:lnTo>
                                  <a:pt x="98" y="848"/>
                                </a:lnTo>
                                <a:lnTo>
                                  <a:pt x="85" y="844"/>
                                </a:lnTo>
                                <a:lnTo>
                                  <a:pt x="78" y="840"/>
                                </a:lnTo>
                                <a:lnTo>
                                  <a:pt x="72" y="836"/>
                                </a:lnTo>
                                <a:lnTo>
                                  <a:pt x="66" y="832"/>
                                </a:lnTo>
                                <a:lnTo>
                                  <a:pt x="60" y="828"/>
                                </a:lnTo>
                                <a:lnTo>
                                  <a:pt x="55" y="824"/>
                                </a:lnTo>
                                <a:lnTo>
                                  <a:pt x="49" y="820"/>
                                </a:lnTo>
                                <a:lnTo>
                                  <a:pt x="44" y="814"/>
                                </a:lnTo>
                                <a:lnTo>
                                  <a:pt x="39" y="808"/>
                                </a:lnTo>
                                <a:lnTo>
                                  <a:pt x="34" y="804"/>
                                </a:lnTo>
                                <a:lnTo>
                                  <a:pt x="30" y="798"/>
                                </a:lnTo>
                                <a:lnTo>
                                  <a:pt x="26" y="792"/>
                                </a:lnTo>
                                <a:lnTo>
                                  <a:pt x="22" y="786"/>
                                </a:lnTo>
                                <a:lnTo>
                                  <a:pt x="18" y="780"/>
                                </a:lnTo>
                                <a:lnTo>
                                  <a:pt x="15" y="774"/>
                                </a:lnTo>
                                <a:lnTo>
                                  <a:pt x="12" y="766"/>
                                </a:lnTo>
                                <a:lnTo>
                                  <a:pt x="9" y="760"/>
                                </a:lnTo>
                                <a:lnTo>
                                  <a:pt x="7" y="752"/>
                                </a:lnTo>
                                <a:lnTo>
                                  <a:pt x="5" y="746"/>
                                </a:lnTo>
                                <a:lnTo>
                                  <a:pt x="3" y="738"/>
                                </a:lnTo>
                                <a:lnTo>
                                  <a:pt x="2" y="730"/>
                                </a:lnTo>
                                <a:lnTo>
                                  <a:pt x="1" y="724"/>
                                </a:lnTo>
                                <a:lnTo>
                                  <a:pt x="0" y="716"/>
                                </a:lnTo>
                                <a:lnTo>
                                  <a:pt x="0" y="142"/>
                                </a:lnTo>
                                <a:lnTo>
                                  <a:pt x="1" y="134"/>
                                </a:lnTo>
                                <a:lnTo>
                                  <a:pt x="2" y="126"/>
                                </a:lnTo>
                                <a:lnTo>
                                  <a:pt x="3" y="118"/>
                                </a:lnTo>
                                <a:lnTo>
                                  <a:pt x="5" y="112"/>
                                </a:lnTo>
                                <a:lnTo>
                                  <a:pt x="7" y="104"/>
                                </a:lnTo>
                                <a:lnTo>
                                  <a:pt x="9" y="98"/>
                                </a:lnTo>
                                <a:lnTo>
                                  <a:pt x="12" y="90"/>
                                </a:lnTo>
                                <a:lnTo>
                                  <a:pt x="15" y="84"/>
                                </a:lnTo>
                                <a:lnTo>
                                  <a:pt x="18" y="78"/>
                                </a:lnTo>
                                <a:lnTo>
                                  <a:pt x="22" y="72"/>
                                </a:lnTo>
                                <a:lnTo>
                                  <a:pt x="26" y="66"/>
                                </a:lnTo>
                                <a:lnTo>
                                  <a:pt x="30" y="60"/>
                                </a:lnTo>
                                <a:lnTo>
                                  <a:pt x="34" y="54"/>
                                </a:lnTo>
                                <a:lnTo>
                                  <a:pt x="39" y="48"/>
                                </a:lnTo>
                                <a:lnTo>
                                  <a:pt x="44" y="42"/>
                                </a:lnTo>
                                <a:lnTo>
                                  <a:pt x="49" y="38"/>
                                </a:lnTo>
                                <a:lnTo>
                                  <a:pt x="55" y="34"/>
                                </a:lnTo>
                                <a:lnTo>
                                  <a:pt x="60" y="28"/>
                                </a:lnTo>
                                <a:lnTo>
                                  <a:pt x="66" y="24"/>
                                </a:lnTo>
                                <a:lnTo>
                                  <a:pt x="72" y="20"/>
                                </a:lnTo>
                                <a:lnTo>
                                  <a:pt x="78" y="18"/>
                                </a:lnTo>
                                <a:lnTo>
                                  <a:pt x="85" y="14"/>
                                </a:lnTo>
                                <a:lnTo>
                                  <a:pt x="91" y="10"/>
                                </a:lnTo>
                                <a:lnTo>
                                  <a:pt x="105" y="6"/>
                                </a:lnTo>
                                <a:lnTo>
                                  <a:pt x="127" y="0"/>
                                </a:lnTo>
                                <a:lnTo>
                                  <a:pt x="1952" y="0"/>
                                </a:lnTo>
                                <a:lnTo>
                                  <a:pt x="1974" y="6"/>
                                </a:lnTo>
                                <a:lnTo>
                                  <a:pt x="1987" y="10"/>
                                </a:lnTo>
                                <a:lnTo>
                                  <a:pt x="1994" y="14"/>
                                </a:lnTo>
                                <a:lnTo>
                                  <a:pt x="2001" y="18"/>
                                </a:lnTo>
                                <a:lnTo>
                                  <a:pt x="2007" y="20"/>
                                </a:lnTo>
                                <a:lnTo>
                                  <a:pt x="130" y="20"/>
                                </a:lnTo>
                                <a:lnTo>
                                  <a:pt x="123" y="22"/>
                                </a:lnTo>
                                <a:lnTo>
                                  <a:pt x="124" y="22"/>
                                </a:lnTo>
                                <a:lnTo>
                                  <a:pt x="117" y="24"/>
                                </a:lnTo>
                                <a:lnTo>
                                  <a:pt x="111" y="24"/>
                                </a:lnTo>
                                <a:lnTo>
                                  <a:pt x="105" y="26"/>
                                </a:lnTo>
                                <a:lnTo>
                                  <a:pt x="105" y="26"/>
                                </a:lnTo>
                                <a:lnTo>
                                  <a:pt x="99" y="30"/>
                                </a:lnTo>
                                <a:lnTo>
                                  <a:pt x="100" y="30"/>
                                </a:lnTo>
                                <a:lnTo>
                                  <a:pt x="93" y="32"/>
                                </a:lnTo>
                                <a:lnTo>
                                  <a:pt x="94" y="32"/>
                                </a:lnTo>
                                <a:lnTo>
                                  <a:pt x="88" y="34"/>
                                </a:lnTo>
                                <a:lnTo>
                                  <a:pt x="88" y="34"/>
                                </a:lnTo>
                                <a:lnTo>
                                  <a:pt x="82" y="38"/>
                                </a:lnTo>
                                <a:lnTo>
                                  <a:pt x="83" y="38"/>
                                </a:lnTo>
                                <a:lnTo>
                                  <a:pt x="77" y="42"/>
                                </a:lnTo>
                                <a:lnTo>
                                  <a:pt x="77" y="42"/>
                                </a:lnTo>
                                <a:lnTo>
                                  <a:pt x="72" y="44"/>
                                </a:lnTo>
                                <a:lnTo>
                                  <a:pt x="72" y="44"/>
                                </a:lnTo>
                                <a:lnTo>
                                  <a:pt x="67" y="48"/>
                                </a:lnTo>
                                <a:lnTo>
                                  <a:pt x="67" y="48"/>
                                </a:lnTo>
                                <a:lnTo>
                                  <a:pt x="62" y="52"/>
                                </a:lnTo>
                                <a:lnTo>
                                  <a:pt x="63" y="52"/>
                                </a:lnTo>
                                <a:lnTo>
                                  <a:pt x="59" y="56"/>
                                </a:lnTo>
                                <a:lnTo>
                                  <a:pt x="58" y="56"/>
                                </a:lnTo>
                                <a:lnTo>
                                  <a:pt x="54" y="62"/>
                                </a:lnTo>
                                <a:lnTo>
                                  <a:pt x="54" y="62"/>
                                </a:lnTo>
                                <a:lnTo>
                                  <a:pt x="49" y="66"/>
                                </a:lnTo>
                                <a:lnTo>
                                  <a:pt x="50" y="66"/>
                                </a:lnTo>
                                <a:lnTo>
                                  <a:pt x="47" y="70"/>
                                </a:lnTo>
                                <a:lnTo>
                                  <a:pt x="46" y="70"/>
                                </a:lnTo>
                                <a:lnTo>
                                  <a:pt x="42" y="76"/>
                                </a:lnTo>
                                <a:lnTo>
                                  <a:pt x="42" y="76"/>
                                </a:lnTo>
                                <a:lnTo>
                                  <a:pt x="39" y="82"/>
                                </a:lnTo>
                                <a:lnTo>
                                  <a:pt x="39" y="82"/>
                                </a:lnTo>
                                <a:lnTo>
                                  <a:pt x="37" y="86"/>
                                </a:lnTo>
                                <a:lnTo>
                                  <a:pt x="36" y="86"/>
                                </a:lnTo>
                                <a:lnTo>
                                  <a:pt x="33" y="92"/>
                                </a:lnTo>
                                <a:lnTo>
                                  <a:pt x="33" y="92"/>
                                </a:lnTo>
                                <a:lnTo>
                                  <a:pt x="30" y="98"/>
                                </a:lnTo>
                                <a:lnTo>
                                  <a:pt x="30" y="98"/>
                                </a:lnTo>
                                <a:lnTo>
                                  <a:pt x="28" y="104"/>
                                </a:lnTo>
                                <a:lnTo>
                                  <a:pt x="28" y="104"/>
                                </a:lnTo>
                                <a:lnTo>
                                  <a:pt x="26" y="110"/>
                                </a:lnTo>
                                <a:lnTo>
                                  <a:pt x="26" y="110"/>
                                </a:lnTo>
                                <a:lnTo>
                                  <a:pt x="24" y="116"/>
                                </a:lnTo>
                                <a:lnTo>
                                  <a:pt x="24" y="116"/>
                                </a:lnTo>
                                <a:lnTo>
                                  <a:pt x="23" y="122"/>
                                </a:lnTo>
                                <a:lnTo>
                                  <a:pt x="23" y="122"/>
                                </a:lnTo>
                                <a:lnTo>
                                  <a:pt x="22" y="128"/>
                                </a:lnTo>
                                <a:lnTo>
                                  <a:pt x="22" y="128"/>
                                </a:lnTo>
                                <a:lnTo>
                                  <a:pt x="21" y="136"/>
                                </a:lnTo>
                                <a:lnTo>
                                  <a:pt x="21" y="136"/>
                                </a:lnTo>
                                <a:lnTo>
                                  <a:pt x="20" y="142"/>
                                </a:lnTo>
                                <a:lnTo>
                                  <a:pt x="20" y="142"/>
                                </a:lnTo>
                                <a:lnTo>
                                  <a:pt x="20" y="148"/>
                                </a:lnTo>
                                <a:lnTo>
                                  <a:pt x="20" y="716"/>
                                </a:lnTo>
                                <a:lnTo>
                                  <a:pt x="20" y="716"/>
                                </a:lnTo>
                                <a:lnTo>
                                  <a:pt x="21" y="722"/>
                                </a:lnTo>
                                <a:lnTo>
                                  <a:pt x="21" y="722"/>
                                </a:lnTo>
                                <a:lnTo>
                                  <a:pt x="22" y="728"/>
                                </a:lnTo>
                                <a:lnTo>
                                  <a:pt x="21" y="728"/>
                                </a:lnTo>
                                <a:lnTo>
                                  <a:pt x="23" y="734"/>
                                </a:lnTo>
                                <a:lnTo>
                                  <a:pt x="23" y="734"/>
                                </a:lnTo>
                                <a:lnTo>
                                  <a:pt x="24" y="740"/>
                                </a:lnTo>
                                <a:lnTo>
                                  <a:pt x="24" y="740"/>
                                </a:lnTo>
                                <a:lnTo>
                                  <a:pt x="26" y="748"/>
                                </a:lnTo>
                                <a:lnTo>
                                  <a:pt x="26" y="748"/>
                                </a:lnTo>
                                <a:lnTo>
                                  <a:pt x="28" y="754"/>
                                </a:lnTo>
                                <a:lnTo>
                                  <a:pt x="29" y="754"/>
                                </a:lnTo>
                                <a:lnTo>
                                  <a:pt x="30" y="758"/>
                                </a:lnTo>
                                <a:lnTo>
                                  <a:pt x="30" y="758"/>
                                </a:lnTo>
                                <a:lnTo>
                                  <a:pt x="33" y="764"/>
                                </a:lnTo>
                                <a:lnTo>
                                  <a:pt x="33" y="764"/>
                                </a:lnTo>
                                <a:lnTo>
                                  <a:pt x="36" y="770"/>
                                </a:lnTo>
                                <a:lnTo>
                                  <a:pt x="36" y="770"/>
                                </a:lnTo>
                                <a:lnTo>
                                  <a:pt x="39" y="776"/>
                                </a:lnTo>
                                <a:lnTo>
                                  <a:pt x="39" y="776"/>
                                </a:lnTo>
                                <a:lnTo>
                                  <a:pt x="42" y="780"/>
                                </a:lnTo>
                                <a:lnTo>
                                  <a:pt x="42" y="780"/>
                                </a:lnTo>
                                <a:lnTo>
                                  <a:pt x="46" y="786"/>
                                </a:lnTo>
                                <a:lnTo>
                                  <a:pt x="46" y="786"/>
                                </a:lnTo>
                                <a:lnTo>
                                  <a:pt x="50" y="790"/>
                                </a:lnTo>
                                <a:lnTo>
                                  <a:pt x="49" y="790"/>
                                </a:lnTo>
                                <a:lnTo>
                                  <a:pt x="54" y="796"/>
                                </a:lnTo>
                                <a:lnTo>
                                  <a:pt x="54" y="796"/>
                                </a:lnTo>
                                <a:lnTo>
                                  <a:pt x="58" y="800"/>
                                </a:lnTo>
                                <a:lnTo>
                                  <a:pt x="58" y="800"/>
                                </a:lnTo>
                                <a:lnTo>
                                  <a:pt x="63" y="804"/>
                                </a:lnTo>
                                <a:lnTo>
                                  <a:pt x="62" y="804"/>
                                </a:lnTo>
                                <a:lnTo>
                                  <a:pt x="67" y="808"/>
                                </a:lnTo>
                                <a:lnTo>
                                  <a:pt x="67" y="808"/>
                                </a:lnTo>
                                <a:lnTo>
                                  <a:pt x="72" y="812"/>
                                </a:lnTo>
                                <a:lnTo>
                                  <a:pt x="72" y="812"/>
                                </a:lnTo>
                                <a:lnTo>
                                  <a:pt x="77" y="816"/>
                                </a:lnTo>
                                <a:lnTo>
                                  <a:pt x="77" y="816"/>
                                </a:lnTo>
                                <a:lnTo>
                                  <a:pt x="83" y="820"/>
                                </a:lnTo>
                                <a:lnTo>
                                  <a:pt x="82" y="820"/>
                                </a:lnTo>
                                <a:lnTo>
                                  <a:pt x="88" y="822"/>
                                </a:lnTo>
                                <a:lnTo>
                                  <a:pt x="88" y="822"/>
                                </a:lnTo>
                                <a:lnTo>
                                  <a:pt x="94" y="826"/>
                                </a:lnTo>
                                <a:lnTo>
                                  <a:pt x="93" y="826"/>
                                </a:lnTo>
                                <a:lnTo>
                                  <a:pt x="100" y="828"/>
                                </a:lnTo>
                                <a:lnTo>
                                  <a:pt x="99" y="828"/>
                                </a:lnTo>
                                <a:lnTo>
                                  <a:pt x="105" y="830"/>
                                </a:lnTo>
                                <a:lnTo>
                                  <a:pt x="105" y="830"/>
                                </a:lnTo>
                                <a:lnTo>
                                  <a:pt x="111" y="832"/>
                                </a:lnTo>
                                <a:lnTo>
                                  <a:pt x="111" y="832"/>
                                </a:lnTo>
                                <a:lnTo>
                                  <a:pt x="118" y="834"/>
                                </a:lnTo>
                                <a:lnTo>
                                  <a:pt x="117" y="834"/>
                                </a:lnTo>
                                <a:lnTo>
                                  <a:pt x="124" y="836"/>
                                </a:lnTo>
                                <a:lnTo>
                                  <a:pt x="130" y="836"/>
                                </a:lnTo>
                                <a:lnTo>
                                  <a:pt x="137" y="838"/>
                                </a:lnTo>
                                <a:lnTo>
                                  <a:pt x="2004" y="838"/>
                                </a:lnTo>
                                <a:lnTo>
                                  <a:pt x="2001" y="840"/>
                                </a:lnTo>
                                <a:lnTo>
                                  <a:pt x="1994" y="844"/>
                                </a:lnTo>
                                <a:lnTo>
                                  <a:pt x="1981" y="848"/>
                                </a:lnTo>
                                <a:lnTo>
                                  <a:pt x="1974" y="852"/>
                                </a:lnTo>
                                <a:lnTo>
                                  <a:pt x="1967" y="854"/>
                                </a:lnTo>
                                <a:close/>
                                <a:moveTo>
                                  <a:pt x="2021" y="58"/>
                                </a:moveTo>
                                <a:lnTo>
                                  <a:pt x="2016" y="52"/>
                                </a:lnTo>
                                <a:lnTo>
                                  <a:pt x="2017" y="52"/>
                                </a:lnTo>
                                <a:lnTo>
                                  <a:pt x="2012" y="48"/>
                                </a:lnTo>
                                <a:lnTo>
                                  <a:pt x="2012" y="48"/>
                                </a:lnTo>
                                <a:lnTo>
                                  <a:pt x="2007" y="44"/>
                                </a:lnTo>
                                <a:lnTo>
                                  <a:pt x="2007" y="44"/>
                                </a:lnTo>
                                <a:lnTo>
                                  <a:pt x="2002" y="42"/>
                                </a:lnTo>
                                <a:lnTo>
                                  <a:pt x="2002" y="42"/>
                                </a:lnTo>
                                <a:lnTo>
                                  <a:pt x="1996" y="38"/>
                                </a:lnTo>
                                <a:lnTo>
                                  <a:pt x="1997" y="38"/>
                                </a:lnTo>
                                <a:lnTo>
                                  <a:pt x="1991" y="34"/>
                                </a:lnTo>
                                <a:lnTo>
                                  <a:pt x="1991" y="34"/>
                                </a:lnTo>
                                <a:lnTo>
                                  <a:pt x="1985" y="32"/>
                                </a:lnTo>
                                <a:lnTo>
                                  <a:pt x="1986" y="32"/>
                                </a:lnTo>
                                <a:lnTo>
                                  <a:pt x="1979" y="30"/>
                                </a:lnTo>
                                <a:lnTo>
                                  <a:pt x="1980" y="30"/>
                                </a:lnTo>
                                <a:lnTo>
                                  <a:pt x="1974" y="26"/>
                                </a:lnTo>
                                <a:lnTo>
                                  <a:pt x="1974" y="26"/>
                                </a:lnTo>
                                <a:lnTo>
                                  <a:pt x="1968" y="24"/>
                                </a:lnTo>
                                <a:lnTo>
                                  <a:pt x="1962" y="24"/>
                                </a:lnTo>
                                <a:lnTo>
                                  <a:pt x="1955" y="22"/>
                                </a:lnTo>
                                <a:lnTo>
                                  <a:pt x="1956" y="22"/>
                                </a:lnTo>
                                <a:lnTo>
                                  <a:pt x="1949" y="20"/>
                                </a:lnTo>
                                <a:lnTo>
                                  <a:pt x="2007" y="20"/>
                                </a:lnTo>
                                <a:lnTo>
                                  <a:pt x="2013" y="24"/>
                                </a:lnTo>
                                <a:lnTo>
                                  <a:pt x="2019" y="28"/>
                                </a:lnTo>
                                <a:lnTo>
                                  <a:pt x="2024" y="34"/>
                                </a:lnTo>
                                <a:lnTo>
                                  <a:pt x="2030" y="38"/>
                                </a:lnTo>
                                <a:lnTo>
                                  <a:pt x="2035" y="42"/>
                                </a:lnTo>
                                <a:lnTo>
                                  <a:pt x="2040" y="48"/>
                                </a:lnTo>
                                <a:lnTo>
                                  <a:pt x="2045" y="54"/>
                                </a:lnTo>
                                <a:lnTo>
                                  <a:pt x="2046" y="56"/>
                                </a:lnTo>
                                <a:lnTo>
                                  <a:pt x="2021" y="56"/>
                                </a:lnTo>
                                <a:lnTo>
                                  <a:pt x="2021" y="58"/>
                                </a:lnTo>
                                <a:close/>
                                <a:moveTo>
                                  <a:pt x="58" y="58"/>
                                </a:moveTo>
                                <a:lnTo>
                                  <a:pt x="58" y="56"/>
                                </a:lnTo>
                                <a:lnTo>
                                  <a:pt x="59" y="56"/>
                                </a:lnTo>
                                <a:lnTo>
                                  <a:pt x="58" y="58"/>
                                </a:lnTo>
                                <a:close/>
                                <a:moveTo>
                                  <a:pt x="2033" y="72"/>
                                </a:moveTo>
                                <a:lnTo>
                                  <a:pt x="2029" y="66"/>
                                </a:lnTo>
                                <a:lnTo>
                                  <a:pt x="2029" y="66"/>
                                </a:lnTo>
                                <a:lnTo>
                                  <a:pt x="2025" y="62"/>
                                </a:lnTo>
                                <a:lnTo>
                                  <a:pt x="2025" y="62"/>
                                </a:lnTo>
                                <a:lnTo>
                                  <a:pt x="2021" y="56"/>
                                </a:lnTo>
                                <a:lnTo>
                                  <a:pt x="2046" y="56"/>
                                </a:lnTo>
                                <a:lnTo>
                                  <a:pt x="2049" y="60"/>
                                </a:lnTo>
                                <a:lnTo>
                                  <a:pt x="2053" y="66"/>
                                </a:lnTo>
                                <a:lnTo>
                                  <a:pt x="2056" y="70"/>
                                </a:lnTo>
                                <a:lnTo>
                                  <a:pt x="2033" y="70"/>
                                </a:lnTo>
                                <a:lnTo>
                                  <a:pt x="2033" y="72"/>
                                </a:lnTo>
                                <a:close/>
                                <a:moveTo>
                                  <a:pt x="46" y="72"/>
                                </a:moveTo>
                                <a:lnTo>
                                  <a:pt x="46" y="70"/>
                                </a:lnTo>
                                <a:lnTo>
                                  <a:pt x="47" y="70"/>
                                </a:lnTo>
                                <a:lnTo>
                                  <a:pt x="46" y="72"/>
                                </a:lnTo>
                                <a:close/>
                                <a:moveTo>
                                  <a:pt x="2043" y="88"/>
                                </a:moveTo>
                                <a:lnTo>
                                  <a:pt x="2040" y="82"/>
                                </a:lnTo>
                                <a:lnTo>
                                  <a:pt x="2040" y="82"/>
                                </a:lnTo>
                                <a:lnTo>
                                  <a:pt x="2037" y="76"/>
                                </a:lnTo>
                                <a:lnTo>
                                  <a:pt x="2037" y="76"/>
                                </a:lnTo>
                                <a:lnTo>
                                  <a:pt x="2033" y="70"/>
                                </a:lnTo>
                                <a:lnTo>
                                  <a:pt x="2056" y="70"/>
                                </a:lnTo>
                                <a:lnTo>
                                  <a:pt x="2057" y="72"/>
                                </a:lnTo>
                                <a:lnTo>
                                  <a:pt x="2061" y="78"/>
                                </a:lnTo>
                                <a:lnTo>
                                  <a:pt x="2064" y="84"/>
                                </a:lnTo>
                                <a:lnTo>
                                  <a:pt x="2065" y="86"/>
                                </a:lnTo>
                                <a:lnTo>
                                  <a:pt x="2043" y="86"/>
                                </a:lnTo>
                                <a:lnTo>
                                  <a:pt x="2043" y="88"/>
                                </a:lnTo>
                                <a:close/>
                                <a:moveTo>
                                  <a:pt x="36" y="88"/>
                                </a:moveTo>
                                <a:lnTo>
                                  <a:pt x="36" y="86"/>
                                </a:lnTo>
                                <a:lnTo>
                                  <a:pt x="37" y="86"/>
                                </a:lnTo>
                                <a:lnTo>
                                  <a:pt x="36" y="88"/>
                                </a:lnTo>
                                <a:close/>
                                <a:moveTo>
                                  <a:pt x="2058" y="130"/>
                                </a:moveTo>
                                <a:lnTo>
                                  <a:pt x="2056" y="122"/>
                                </a:lnTo>
                                <a:lnTo>
                                  <a:pt x="2056" y="122"/>
                                </a:lnTo>
                                <a:lnTo>
                                  <a:pt x="2055" y="116"/>
                                </a:lnTo>
                                <a:lnTo>
                                  <a:pt x="2055" y="116"/>
                                </a:lnTo>
                                <a:lnTo>
                                  <a:pt x="2053" y="110"/>
                                </a:lnTo>
                                <a:lnTo>
                                  <a:pt x="2053" y="110"/>
                                </a:lnTo>
                                <a:lnTo>
                                  <a:pt x="2051" y="104"/>
                                </a:lnTo>
                                <a:lnTo>
                                  <a:pt x="2051" y="104"/>
                                </a:lnTo>
                                <a:lnTo>
                                  <a:pt x="2049" y="98"/>
                                </a:lnTo>
                                <a:lnTo>
                                  <a:pt x="2049" y="98"/>
                                </a:lnTo>
                                <a:lnTo>
                                  <a:pt x="2046" y="92"/>
                                </a:lnTo>
                                <a:lnTo>
                                  <a:pt x="2046" y="92"/>
                                </a:lnTo>
                                <a:lnTo>
                                  <a:pt x="2043" y="86"/>
                                </a:lnTo>
                                <a:lnTo>
                                  <a:pt x="2065" y="86"/>
                                </a:lnTo>
                                <a:lnTo>
                                  <a:pt x="2067" y="90"/>
                                </a:lnTo>
                                <a:lnTo>
                                  <a:pt x="2070" y="98"/>
                                </a:lnTo>
                                <a:lnTo>
                                  <a:pt x="2072" y="104"/>
                                </a:lnTo>
                                <a:lnTo>
                                  <a:pt x="2074" y="112"/>
                                </a:lnTo>
                                <a:lnTo>
                                  <a:pt x="2076" y="118"/>
                                </a:lnTo>
                                <a:lnTo>
                                  <a:pt x="2077" y="126"/>
                                </a:lnTo>
                                <a:lnTo>
                                  <a:pt x="2078" y="128"/>
                                </a:lnTo>
                                <a:lnTo>
                                  <a:pt x="2057" y="128"/>
                                </a:lnTo>
                                <a:lnTo>
                                  <a:pt x="2058" y="130"/>
                                </a:lnTo>
                                <a:close/>
                                <a:moveTo>
                                  <a:pt x="21" y="130"/>
                                </a:moveTo>
                                <a:lnTo>
                                  <a:pt x="22" y="128"/>
                                </a:lnTo>
                                <a:lnTo>
                                  <a:pt x="22" y="128"/>
                                </a:lnTo>
                                <a:lnTo>
                                  <a:pt x="21" y="130"/>
                                </a:lnTo>
                                <a:close/>
                                <a:moveTo>
                                  <a:pt x="2079" y="716"/>
                                </a:moveTo>
                                <a:lnTo>
                                  <a:pt x="2059" y="716"/>
                                </a:lnTo>
                                <a:lnTo>
                                  <a:pt x="2059" y="148"/>
                                </a:lnTo>
                                <a:lnTo>
                                  <a:pt x="2059" y="142"/>
                                </a:lnTo>
                                <a:lnTo>
                                  <a:pt x="2059" y="142"/>
                                </a:lnTo>
                                <a:lnTo>
                                  <a:pt x="2058" y="136"/>
                                </a:lnTo>
                                <a:lnTo>
                                  <a:pt x="2058" y="136"/>
                                </a:lnTo>
                                <a:lnTo>
                                  <a:pt x="2057" y="128"/>
                                </a:lnTo>
                                <a:lnTo>
                                  <a:pt x="2078" y="128"/>
                                </a:lnTo>
                                <a:lnTo>
                                  <a:pt x="2078" y="134"/>
                                </a:lnTo>
                                <a:lnTo>
                                  <a:pt x="2079" y="142"/>
                                </a:lnTo>
                                <a:lnTo>
                                  <a:pt x="2079" y="716"/>
                                </a:lnTo>
                                <a:close/>
                                <a:moveTo>
                                  <a:pt x="20" y="150"/>
                                </a:moveTo>
                                <a:lnTo>
                                  <a:pt x="20" y="148"/>
                                </a:lnTo>
                                <a:lnTo>
                                  <a:pt x="20" y="148"/>
                                </a:lnTo>
                                <a:lnTo>
                                  <a:pt x="20" y="150"/>
                                </a:lnTo>
                                <a:close/>
                                <a:moveTo>
                                  <a:pt x="2059" y="150"/>
                                </a:moveTo>
                                <a:lnTo>
                                  <a:pt x="2059" y="148"/>
                                </a:lnTo>
                                <a:lnTo>
                                  <a:pt x="2059" y="148"/>
                                </a:lnTo>
                                <a:lnTo>
                                  <a:pt x="2059" y="150"/>
                                </a:lnTo>
                                <a:close/>
                                <a:moveTo>
                                  <a:pt x="20" y="716"/>
                                </a:moveTo>
                                <a:lnTo>
                                  <a:pt x="20" y="716"/>
                                </a:lnTo>
                                <a:lnTo>
                                  <a:pt x="20" y="714"/>
                                </a:lnTo>
                                <a:lnTo>
                                  <a:pt x="20" y="716"/>
                                </a:lnTo>
                                <a:close/>
                                <a:moveTo>
                                  <a:pt x="2074" y="748"/>
                                </a:moveTo>
                                <a:lnTo>
                                  <a:pt x="2053" y="748"/>
                                </a:lnTo>
                                <a:lnTo>
                                  <a:pt x="2055" y="740"/>
                                </a:lnTo>
                                <a:lnTo>
                                  <a:pt x="2055" y="740"/>
                                </a:lnTo>
                                <a:lnTo>
                                  <a:pt x="2056" y="734"/>
                                </a:lnTo>
                                <a:lnTo>
                                  <a:pt x="2056" y="734"/>
                                </a:lnTo>
                                <a:lnTo>
                                  <a:pt x="2058" y="728"/>
                                </a:lnTo>
                                <a:lnTo>
                                  <a:pt x="2057" y="728"/>
                                </a:lnTo>
                                <a:lnTo>
                                  <a:pt x="2058" y="722"/>
                                </a:lnTo>
                                <a:lnTo>
                                  <a:pt x="2058" y="722"/>
                                </a:lnTo>
                                <a:lnTo>
                                  <a:pt x="2059" y="714"/>
                                </a:lnTo>
                                <a:lnTo>
                                  <a:pt x="2059" y="716"/>
                                </a:lnTo>
                                <a:lnTo>
                                  <a:pt x="2079" y="716"/>
                                </a:lnTo>
                                <a:lnTo>
                                  <a:pt x="2078" y="724"/>
                                </a:lnTo>
                                <a:lnTo>
                                  <a:pt x="2077" y="730"/>
                                </a:lnTo>
                                <a:lnTo>
                                  <a:pt x="2076" y="738"/>
                                </a:lnTo>
                                <a:lnTo>
                                  <a:pt x="2074" y="746"/>
                                </a:lnTo>
                                <a:lnTo>
                                  <a:pt x="2074" y="748"/>
                                </a:lnTo>
                                <a:close/>
                                <a:moveTo>
                                  <a:pt x="26" y="748"/>
                                </a:moveTo>
                                <a:lnTo>
                                  <a:pt x="26" y="748"/>
                                </a:lnTo>
                                <a:lnTo>
                                  <a:pt x="26" y="746"/>
                                </a:lnTo>
                                <a:lnTo>
                                  <a:pt x="26" y="748"/>
                                </a:lnTo>
                                <a:close/>
                                <a:moveTo>
                                  <a:pt x="2072" y="754"/>
                                </a:moveTo>
                                <a:lnTo>
                                  <a:pt x="2051" y="754"/>
                                </a:lnTo>
                                <a:lnTo>
                                  <a:pt x="2053" y="746"/>
                                </a:lnTo>
                                <a:lnTo>
                                  <a:pt x="2053" y="748"/>
                                </a:lnTo>
                                <a:lnTo>
                                  <a:pt x="2074" y="748"/>
                                </a:lnTo>
                                <a:lnTo>
                                  <a:pt x="2072" y="752"/>
                                </a:lnTo>
                                <a:lnTo>
                                  <a:pt x="2072" y="754"/>
                                </a:lnTo>
                                <a:close/>
                                <a:moveTo>
                                  <a:pt x="29" y="754"/>
                                </a:moveTo>
                                <a:lnTo>
                                  <a:pt x="28" y="754"/>
                                </a:lnTo>
                                <a:lnTo>
                                  <a:pt x="28" y="752"/>
                                </a:lnTo>
                                <a:lnTo>
                                  <a:pt x="29" y="754"/>
                                </a:lnTo>
                                <a:close/>
                                <a:moveTo>
                                  <a:pt x="2004" y="838"/>
                                </a:moveTo>
                                <a:lnTo>
                                  <a:pt x="1942" y="838"/>
                                </a:lnTo>
                                <a:lnTo>
                                  <a:pt x="1949" y="836"/>
                                </a:lnTo>
                                <a:lnTo>
                                  <a:pt x="1955" y="836"/>
                                </a:lnTo>
                                <a:lnTo>
                                  <a:pt x="1962" y="834"/>
                                </a:lnTo>
                                <a:lnTo>
                                  <a:pt x="1961" y="834"/>
                                </a:lnTo>
                                <a:lnTo>
                                  <a:pt x="1968" y="832"/>
                                </a:lnTo>
                                <a:lnTo>
                                  <a:pt x="1968" y="832"/>
                                </a:lnTo>
                                <a:lnTo>
                                  <a:pt x="1974" y="830"/>
                                </a:lnTo>
                                <a:lnTo>
                                  <a:pt x="1974" y="830"/>
                                </a:lnTo>
                                <a:lnTo>
                                  <a:pt x="1980" y="828"/>
                                </a:lnTo>
                                <a:lnTo>
                                  <a:pt x="1979" y="828"/>
                                </a:lnTo>
                                <a:lnTo>
                                  <a:pt x="1986" y="826"/>
                                </a:lnTo>
                                <a:lnTo>
                                  <a:pt x="1985" y="826"/>
                                </a:lnTo>
                                <a:lnTo>
                                  <a:pt x="1991" y="822"/>
                                </a:lnTo>
                                <a:lnTo>
                                  <a:pt x="1991" y="822"/>
                                </a:lnTo>
                                <a:lnTo>
                                  <a:pt x="1997" y="820"/>
                                </a:lnTo>
                                <a:lnTo>
                                  <a:pt x="1996" y="820"/>
                                </a:lnTo>
                                <a:lnTo>
                                  <a:pt x="2002" y="816"/>
                                </a:lnTo>
                                <a:lnTo>
                                  <a:pt x="2002" y="816"/>
                                </a:lnTo>
                                <a:lnTo>
                                  <a:pt x="2007" y="812"/>
                                </a:lnTo>
                                <a:lnTo>
                                  <a:pt x="2007" y="812"/>
                                </a:lnTo>
                                <a:lnTo>
                                  <a:pt x="2012" y="808"/>
                                </a:lnTo>
                                <a:lnTo>
                                  <a:pt x="2012" y="808"/>
                                </a:lnTo>
                                <a:lnTo>
                                  <a:pt x="2017" y="804"/>
                                </a:lnTo>
                                <a:lnTo>
                                  <a:pt x="2016" y="804"/>
                                </a:lnTo>
                                <a:lnTo>
                                  <a:pt x="2021" y="800"/>
                                </a:lnTo>
                                <a:lnTo>
                                  <a:pt x="2021" y="800"/>
                                </a:lnTo>
                                <a:lnTo>
                                  <a:pt x="2025" y="796"/>
                                </a:lnTo>
                                <a:lnTo>
                                  <a:pt x="2025" y="796"/>
                                </a:lnTo>
                                <a:lnTo>
                                  <a:pt x="2029" y="790"/>
                                </a:lnTo>
                                <a:lnTo>
                                  <a:pt x="2029" y="790"/>
                                </a:lnTo>
                                <a:lnTo>
                                  <a:pt x="2033" y="786"/>
                                </a:lnTo>
                                <a:lnTo>
                                  <a:pt x="2033" y="786"/>
                                </a:lnTo>
                                <a:lnTo>
                                  <a:pt x="2037" y="780"/>
                                </a:lnTo>
                                <a:lnTo>
                                  <a:pt x="2037" y="780"/>
                                </a:lnTo>
                                <a:lnTo>
                                  <a:pt x="2040" y="776"/>
                                </a:lnTo>
                                <a:lnTo>
                                  <a:pt x="2040" y="776"/>
                                </a:lnTo>
                                <a:lnTo>
                                  <a:pt x="2043" y="770"/>
                                </a:lnTo>
                                <a:lnTo>
                                  <a:pt x="2043" y="770"/>
                                </a:lnTo>
                                <a:lnTo>
                                  <a:pt x="2046" y="764"/>
                                </a:lnTo>
                                <a:lnTo>
                                  <a:pt x="2046" y="764"/>
                                </a:lnTo>
                                <a:lnTo>
                                  <a:pt x="2049" y="758"/>
                                </a:lnTo>
                                <a:lnTo>
                                  <a:pt x="2049" y="758"/>
                                </a:lnTo>
                                <a:lnTo>
                                  <a:pt x="2051" y="752"/>
                                </a:lnTo>
                                <a:lnTo>
                                  <a:pt x="2051" y="754"/>
                                </a:lnTo>
                                <a:lnTo>
                                  <a:pt x="2072" y="754"/>
                                </a:lnTo>
                                <a:lnTo>
                                  <a:pt x="2070" y="760"/>
                                </a:lnTo>
                                <a:lnTo>
                                  <a:pt x="2067" y="766"/>
                                </a:lnTo>
                                <a:lnTo>
                                  <a:pt x="2064" y="774"/>
                                </a:lnTo>
                                <a:lnTo>
                                  <a:pt x="2061" y="780"/>
                                </a:lnTo>
                                <a:lnTo>
                                  <a:pt x="2057" y="786"/>
                                </a:lnTo>
                                <a:lnTo>
                                  <a:pt x="2053" y="792"/>
                                </a:lnTo>
                                <a:lnTo>
                                  <a:pt x="2049" y="798"/>
                                </a:lnTo>
                                <a:lnTo>
                                  <a:pt x="2045" y="804"/>
                                </a:lnTo>
                                <a:lnTo>
                                  <a:pt x="2040" y="808"/>
                                </a:lnTo>
                                <a:lnTo>
                                  <a:pt x="2035" y="814"/>
                                </a:lnTo>
                                <a:lnTo>
                                  <a:pt x="2030" y="820"/>
                                </a:lnTo>
                                <a:lnTo>
                                  <a:pt x="2024" y="824"/>
                                </a:lnTo>
                                <a:lnTo>
                                  <a:pt x="2019" y="828"/>
                                </a:lnTo>
                                <a:lnTo>
                                  <a:pt x="2013" y="832"/>
                                </a:lnTo>
                                <a:lnTo>
                                  <a:pt x="2007" y="836"/>
                                </a:lnTo>
                                <a:lnTo>
                                  <a:pt x="2004" y="838"/>
                                </a:lnTo>
                                <a:close/>
                                <a:moveTo>
                                  <a:pt x="1944" y="858"/>
                                </a:moveTo>
                                <a:lnTo>
                                  <a:pt x="135" y="858"/>
                                </a:lnTo>
                                <a:lnTo>
                                  <a:pt x="120" y="854"/>
                                </a:lnTo>
                                <a:lnTo>
                                  <a:pt x="1959" y="854"/>
                                </a:lnTo>
                                <a:lnTo>
                                  <a:pt x="1944" y="858"/>
                                </a:lnTo>
                                <a:close/>
                              </a:path>
                            </a:pathLst>
                          </a:custGeom>
                          <a:solidFill>
                            <a:srgbClr val="7E7E7E"/>
                          </a:solidFill>
                          <a:ln w="9525">
                            <a:noFill/>
                          </a:ln>
                        </wps:spPr>
                        <wps:bodyPr upright="1"/>
                      </wps:wsp>
                      <wps:wsp>
                        <wps:cNvPr id="115" name="任意多边形 25"/>
                        <wps:cNvSpPr/>
                        <wps:spPr>
                          <a:xfrm>
                            <a:off x="13927" y="4911"/>
                            <a:ext cx="1897" cy="763"/>
                          </a:xfrm>
                          <a:custGeom>
                            <a:avLst/>
                            <a:gdLst/>
                            <a:ahLst/>
                            <a:cxnLst/>
                            <a:rect l="0" t="0" r="0" b="0"/>
                            <a:pathLst>
                              <a:path w="1897" h="763">
                                <a:moveTo>
                                  <a:pt x="1897" y="6"/>
                                </a:moveTo>
                                <a:lnTo>
                                  <a:pt x="1897" y="4"/>
                                </a:lnTo>
                                <a:lnTo>
                                  <a:pt x="1895" y="2"/>
                                </a:lnTo>
                                <a:lnTo>
                                  <a:pt x="1893" y="0"/>
                                </a:lnTo>
                                <a:lnTo>
                                  <a:pt x="1891" y="0"/>
                                </a:lnTo>
                                <a:lnTo>
                                  <a:pt x="6" y="0"/>
                                </a:lnTo>
                                <a:lnTo>
                                  <a:pt x="4" y="0"/>
                                </a:lnTo>
                                <a:lnTo>
                                  <a:pt x="2" y="2"/>
                                </a:lnTo>
                                <a:lnTo>
                                  <a:pt x="0" y="4"/>
                                </a:lnTo>
                                <a:lnTo>
                                  <a:pt x="0" y="6"/>
                                </a:lnTo>
                                <a:lnTo>
                                  <a:pt x="0" y="757"/>
                                </a:lnTo>
                                <a:lnTo>
                                  <a:pt x="0" y="759"/>
                                </a:lnTo>
                                <a:lnTo>
                                  <a:pt x="2" y="761"/>
                                </a:lnTo>
                                <a:lnTo>
                                  <a:pt x="4" y="763"/>
                                </a:lnTo>
                                <a:lnTo>
                                  <a:pt x="6" y="763"/>
                                </a:lnTo>
                                <a:lnTo>
                                  <a:pt x="1891" y="763"/>
                                </a:lnTo>
                                <a:lnTo>
                                  <a:pt x="1893" y="763"/>
                                </a:lnTo>
                                <a:lnTo>
                                  <a:pt x="1895" y="761"/>
                                </a:lnTo>
                                <a:lnTo>
                                  <a:pt x="1897" y="759"/>
                                </a:lnTo>
                                <a:lnTo>
                                  <a:pt x="1897" y="757"/>
                                </a:lnTo>
                                <a:lnTo>
                                  <a:pt x="1897" y="751"/>
                                </a:lnTo>
                                <a:lnTo>
                                  <a:pt x="1897" y="12"/>
                                </a:lnTo>
                                <a:lnTo>
                                  <a:pt x="1897" y="6"/>
                                </a:lnTo>
                              </a:path>
                            </a:pathLst>
                          </a:custGeom>
                          <a:solidFill>
                            <a:srgbClr val="FFE2AC"/>
                          </a:solidFill>
                          <a:ln w="9525">
                            <a:noFill/>
                          </a:ln>
                        </wps:spPr>
                        <wps:bodyPr upright="1"/>
                      </wps:wsp>
                      <wps:wsp>
                        <wps:cNvPr id="116" name="任意多边形 26"/>
                        <wps:cNvSpPr/>
                        <wps:spPr>
                          <a:xfrm>
                            <a:off x="11064" y="4384"/>
                            <a:ext cx="1925" cy="900"/>
                          </a:xfrm>
                          <a:custGeom>
                            <a:avLst/>
                            <a:gdLst/>
                            <a:ahLst/>
                            <a:cxnLst/>
                            <a:rect l="0" t="0" r="0" b="0"/>
                            <a:pathLst>
                              <a:path w="1925" h="900">
                                <a:moveTo>
                                  <a:pt x="1776" y="900"/>
                                </a:moveTo>
                                <a:lnTo>
                                  <a:pt x="151" y="900"/>
                                </a:lnTo>
                                <a:lnTo>
                                  <a:pt x="93" y="888"/>
                                </a:lnTo>
                                <a:lnTo>
                                  <a:pt x="45" y="856"/>
                                </a:lnTo>
                                <a:lnTo>
                                  <a:pt x="12" y="808"/>
                                </a:lnTo>
                                <a:lnTo>
                                  <a:pt x="0" y="749"/>
                                </a:lnTo>
                                <a:lnTo>
                                  <a:pt x="0" y="151"/>
                                </a:lnTo>
                                <a:lnTo>
                                  <a:pt x="12" y="92"/>
                                </a:lnTo>
                                <a:lnTo>
                                  <a:pt x="45" y="44"/>
                                </a:lnTo>
                                <a:lnTo>
                                  <a:pt x="93" y="12"/>
                                </a:lnTo>
                                <a:lnTo>
                                  <a:pt x="151" y="0"/>
                                </a:lnTo>
                                <a:lnTo>
                                  <a:pt x="1776" y="0"/>
                                </a:lnTo>
                                <a:lnTo>
                                  <a:pt x="1834" y="12"/>
                                </a:lnTo>
                                <a:lnTo>
                                  <a:pt x="1881" y="44"/>
                                </a:lnTo>
                                <a:lnTo>
                                  <a:pt x="1913" y="92"/>
                                </a:lnTo>
                                <a:lnTo>
                                  <a:pt x="1925" y="151"/>
                                </a:lnTo>
                                <a:lnTo>
                                  <a:pt x="1925" y="749"/>
                                </a:lnTo>
                                <a:lnTo>
                                  <a:pt x="1913" y="808"/>
                                </a:lnTo>
                                <a:lnTo>
                                  <a:pt x="1881" y="856"/>
                                </a:lnTo>
                                <a:lnTo>
                                  <a:pt x="1834" y="888"/>
                                </a:lnTo>
                                <a:lnTo>
                                  <a:pt x="1776" y="900"/>
                                </a:lnTo>
                                <a:close/>
                              </a:path>
                            </a:pathLst>
                          </a:custGeom>
                          <a:solidFill>
                            <a:srgbClr val="F1F1F1"/>
                          </a:solidFill>
                          <a:ln w="9525">
                            <a:noFill/>
                          </a:ln>
                        </wps:spPr>
                        <wps:bodyPr upright="1"/>
                      </wps:wsp>
                      <wps:wsp>
                        <wps:cNvPr id="117" name="任意多边形 27"/>
                        <wps:cNvSpPr/>
                        <wps:spPr>
                          <a:xfrm>
                            <a:off x="11055" y="4374"/>
                            <a:ext cx="1944" cy="920"/>
                          </a:xfrm>
                          <a:custGeom>
                            <a:avLst/>
                            <a:gdLst/>
                            <a:ahLst/>
                            <a:cxnLst/>
                            <a:rect l="0" t="0" r="0" b="0"/>
                            <a:pathLst>
                              <a:path w="1944" h="920">
                                <a:moveTo>
                                  <a:pt x="1808" y="918"/>
                                </a:moveTo>
                                <a:lnTo>
                                  <a:pt x="136" y="918"/>
                                </a:lnTo>
                                <a:lnTo>
                                  <a:pt x="105" y="910"/>
                                </a:lnTo>
                                <a:lnTo>
                                  <a:pt x="98" y="906"/>
                                </a:lnTo>
                                <a:lnTo>
                                  <a:pt x="91" y="904"/>
                                </a:lnTo>
                                <a:lnTo>
                                  <a:pt x="84" y="900"/>
                                </a:lnTo>
                                <a:lnTo>
                                  <a:pt x="77" y="896"/>
                                </a:lnTo>
                                <a:lnTo>
                                  <a:pt x="71" y="892"/>
                                </a:lnTo>
                                <a:lnTo>
                                  <a:pt x="64" y="888"/>
                                </a:lnTo>
                                <a:lnTo>
                                  <a:pt x="58" y="882"/>
                                </a:lnTo>
                                <a:lnTo>
                                  <a:pt x="52" y="878"/>
                                </a:lnTo>
                                <a:lnTo>
                                  <a:pt x="47" y="872"/>
                                </a:lnTo>
                                <a:lnTo>
                                  <a:pt x="42" y="866"/>
                                </a:lnTo>
                                <a:lnTo>
                                  <a:pt x="37" y="860"/>
                                </a:lnTo>
                                <a:lnTo>
                                  <a:pt x="32" y="854"/>
                                </a:lnTo>
                                <a:lnTo>
                                  <a:pt x="27" y="848"/>
                                </a:lnTo>
                                <a:lnTo>
                                  <a:pt x="23" y="842"/>
                                </a:lnTo>
                                <a:lnTo>
                                  <a:pt x="19" y="836"/>
                                </a:lnTo>
                                <a:lnTo>
                                  <a:pt x="16" y="828"/>
                                </a:lnTo>
                                <a:lnTo>
                                  <a:pt x="13" y="822"/>
                                </a:lnTo>
                                <a:lnTo>
                                  <a:pt x="10" y="814"/>
                                </a:lnTo>
                                <a:lnTo>
                                  <a:pt x="7" y="806"/>
                                </a:lnTo>
                                <a:lnTo>
                                  <a:pt x="5" y="798"/>
                                </a:lnTo>
                                <a:lnTo>
                                  <a:pt x="3" y="792"/>
                                </a:lnTo>
                                <a:lnTo>
                                  <a:pt x="2" y="784"/>
                                </a:lnTo>
                                <a:lnTo>
                                  <a:pt x="1" y="776"/>
                                </a:lnTo>
                                <a:lnTo>
                                  <a:pt x="0" y="768"/>
                                </a:lnTo>
                                <a:lnTo>
                                  <a:pt x="0" y="150"/>
                                </a:lnTo>
                                <a:lnTo>
                                  <a:pt x="1" y="142"/>
                                </a:lnTo>
                                <a:lnTo>
                                  <a:pt x="2" y="134"/>
                                </a:lnTo>
                                <a:lnTo>
                                  <a:pt x="3" y="126"/>
                                </a:lnTo>
                                <a:lnTo>
                                  <a:pt x="5" y="120"/>
                                </a:lnTo>
                                <a:lnTo>
                                  <a:pt x="7" y="112"/>
                                </a:lnTo>
                                <a:lnTo>
                                  <a:pt x="10" y="104"/>
                                </a:lnTo>
                                <a:lnTo>
                                  <a:pt x="13" y="96"/>
                                </a:lnTo>
                                <a:lnTo>
                                  <a:pt x="16" y="90"/>
                                </a:lnTo>
                                <a:lnTo>
                                  <a:pt x="19" y="82"/>
                                </a:lnTo>
                                <a:lnTo>
                                  <a:pt x="23" y="76"/>
                                </a:lnTo>
                                <a:lnTo>
                                  <a:pt x="27" y="70"/>
                                </a:lnTo>
                                <a:lnTo>
                                  <a:pt x="32" y="64"/>
                                </a:lnTo>
                                <a:lnTo>
                                  <a:pt x="37" y="58"/>
                                </a:lnTo>
                                <a:lnTo>
                                  <a:pt x="42" y="52"/>
                                </a:lnTo>
                                <a:lnTo>
                                  <a:pt x="47" y="46"/>
                                </a:lnTo>
                                <a:lnTo>
                                  <a:pt x="52" y="40"/>
                                </a:lnTo>
                                <a:lnTo>
                                  <a:pt x="58" y="36"/>
                                </a:lnTo>
                                <a:lnTo>
                                  <a:pt x="64" y="30"/>
                                </a:lnTo>
                                <a:lnTo>
                                  <a:pt x="71" y="26"/>
                                </a:lnTo>
                                <a:lnTo>
                                  <a:pt x="77" y="22"/>
                                </a:lnTo>
                                <a:lnTo>
                                  <a:pt x="84" y="18"/>
                                </a:lnTo>
                                <a:lnTo>
                                  <a:pt x="91" y="14"/>
                                </a:lnTo>
                                <a:lnTo>
                                  <a:pt x="98" y="12"/>
                                </a:lnTo>
                                <a:lnTo>
                                  <a:pt x="105" y="8"/>
                                </a:lnTo>
                                <a:lnTo>
                                  <a:pt x="112" y="6"/>
                                </a:lnTo>
                                <a:lnTo>
                                  <a:pt x="136" y="0"/>
                                </a:lnTo>
                                <a:lnTo>
                                  <a:pt x="1808" y="0"/>
                                </a:lnTo>
                                <a:lnTo>
                                  <a:pt x="1832" y="6"/>
                                </a:lnTo>
                                <a:lnTo>
                                  <a:pt x="1839" y="8"/>
                                </a:lnTo>
                                <a:lnTo>
                                  <a:pt x="1846" y="12"/>
                                </a:lnTo>
                                <a:lnTo>
                                  <a:pt x="1853" y="14"/>
                                </a:lnTo>
                                <a:lnTo>
                                  <a:pt x="1860" y="18"/>
                                </a:lnTo>
                                <a:lnTo>
                                  <a:pt x="1864" y="20"/>
                                </a:lnTo>
                                <a:lnTo>
                                  <a:pt x="139" y="20"/>
                                </a:lnTo>
                                <a:lnTo>
                                  <a:pt x="132" y="22"/>
                                </a:lnTo>
                                <a:lnTo>
                                  <a:pt x="132" y="22"/>
                                </a:lnTo>
                                <a:lnTo>
                                  <a:pt x="125" y="24"/>
                                </a:lnTo>
                                <a:lnTo>
                                  <a:pt x="125" y="24"/>
                                </a:lnTo>
                                <a:lnTo>
                                  <a:pt x="118" y="26"/>
                                </a:lnTo>
                                <a:lnTo>
                                  <a:pt x="119" y="26"/>
                                </a:lnTo>
                                <a:lnTo>
                                  <a:pt x="112" y="28"/>
                                </a:lnTo>
                                <a:lnTo>
                                  <a:pt x="112" y="28"/>
                                </a:lnTo>
                                <a:lnTo>
                                  <a:pt x="105" y="30"/>
                                </a:lnTo>
                                <a:lnTo>
                                  <a:pt x="106" y="30"/>
                                </a:lnTo>
                                <a:lnTo>
                                  <a:pt x="99" y="32"/>
                                </a:lnTo>
                                <a:lnTo>
                                  <a:pt x="100" y="32"/>
                                </a:lnTo>
                                <a:lnTo>
                                  <a:pt x="93" y="36"/>
                                </a:lnTo>
                                <a:lnTo>
                                  <a:pt x="93" y="36"/>
                                </a:lnTo>
                                <a:lnTo>
                                  <a:pt x="87" y="40"/>
                                </a:lnTo>
                                <a:lnTo>
                                  <a:pt x="88" y="40"/>
                                </a:lnTo>
                                <a:lnTo>
                                  <a:pt x="85" y="42"/>
                                </a:lnTo>
                                <a:lnTo>
                                  <a:pt x="82" y="42"/>
                                </a:lnTo>
                                <a:lnTo>
                                  <a:pt x="76" y="46"/>
                                </a:lnTo>
                                <a:lnTo>
                                  <a:pt x="76" y="46"/>
                                </a:lnTo>
                                <a:lnTo>
                                  <a:pt x="73" y="50"/>
                                </a:lnTo>
                                <a:lnTo>
                                  <a:pt x="71" y="50"/>
                                </a:lnTo>
                                <a:lnTo>
                                  <a:pt x="66" y="56"/>
                                </a:lnTo>
                                <a:lnTo>
                                  <a:pt x="66" y="56"/>
                                </a:lnTo>
                                <a:lnTo>
                                  <a:pt x="61" y="60"/>
                                </a:lnTo>
                                <a:lnTo>
                                  <a:pt x="61" y="60"/>
                                </a:lnTo>
                                <a:lnTo>
                                  <a:pt x="58" y="64"/>
                                </a:lnTo>
                                <a:lnTo>
                                  <a:pt x="57" y="64"/>
                                </a:lnTo>
                                <a:lnTo>
                                  <a:pt x="52" y="70"/>
                                </a:lnTo>
                                <a:lnTo>
                                  <a:pt x="52" y="70"/>
                                </a:lnTo>
                                <a:lnTo>
                                  <a:pt x="48" y="76"/>
                                </a:lnTo>
                                <a:lnTo>
                                  <a:pt x="48" y="76"/>
                                </a:lnTo>
                                <a:lnTo>
                                  <a:pt x="44" y="80"/>
                                </a:lnTo>
                                <a:lnTo>
                                  <a:pt x="44" y="80"/>
                                </a:lnTo>
                                <a:lnTo>
                                  <a:pt x="40" y="86"/>
                                </a:lnTo>
                                <a:lnTo>
                                  <a:pt x="40" y="86"/>
                                </a:lnTo>
                                <a:lnTo>
                                  <a:pt x="37" y="92"/>
                                </a:lnTo>
                                <a:lnTo>
                                  <a:pt x="37" y="92"/>
                                </a:lnTo>
                                <a:lnTo>
                                  <a:pt x="34" y="98"/>
                                </a:lnTo>
                                <a:lnTo>
                                  <a:pt x="34" y="98"/>
                                </a:lnTo>
                                <a:lnTo>
                                  <a:pt x="31" y="104"/>
                                </a:lnTo>
                                <a:lnTo>
                                  <a:pt x="31" y="104"/>
                                </a:lnTo>
                                <a:lnTo>
                                  <a:pt x="29" y="110"/>
                                </a:lnTo>
                                <a:lnTo>
                                  <a:pt x="29" y="110"/>
                                </a:lnTo>
                                <a:lnTo>
                                  <a:pt x="26" y="118"/>
                                </a:lnTo>
                                <a:lnTo>
                                  <a:pt x="26" y="118"/>
                                </a:lnTo>
                                <a:lnTo>
                                  <a:pt x="24" y="124"/>
                                </a:lnTo>
                                <a:lnTo>
                                  <a:pt x="24" y="124"/>
                                </a:lnTo>
                                <a:lnTo>
                                  <a:pt x="23" y="130"/>
                                </a:lnTo>
                                <a:lnTo>
                                  <a:pt x="23" y="130"/>
                                </a:lnTo>
                                <a:lnTo>
                                  <a:pt x="22" y="138"/>
                                </a:lnTo>
                                <a:lnTo>
                                  <a:pt x="22" y="138"/>
                                </a:lnTo>
                                <a:lnTo>
                                  <a:pt x="21" y="144"/>
                                </a:lnTo>
                                <a:lnTo>
                                  <a:pt x="21" y="144"/>
                                </a:lnTo>
                                <a:lnTo>
                                  <a:pt x="20" y="150"/>
                                </a:lnTo>
                                <a:lnTo>
                                  <a:pt x="20" y="152"/>
                                </a:lnTo>
                                <a:lnTo>
                                  <a:pt x="20" y="760"/>
                                </a:lnTo>
                                <a:lnTo>
                                  <a:pt x="20" y="766"/>
                                </a:lnTo>
                                <a:lnTo>
                                  <a:pt x="21" y="774"/>
                                </a:lnTo>
                                <a:lnTo>
                                  <a:pt x="21" y="774"/>
                                </a:lnTo>
                                <a:lnTo>
                                  <a:pt x="22" y="780"/>
                                </a:lnTo>
                                <a:lnTo>
                                  <a:pt x="22" y="780"/>
                                </a:lnTo>
                                <a:lnTo>
                                  <a:pt x="23" y="788"/>
                                </a:lnTo>
                                <a:lnTo>
                                  <a:pt x="23" y="788"/>
                                </a:lnTo>
                                <a:lnTo>
                                  <a:pt x="24" y="794"/>
                                </a:lnTo>
                                <a:lnTo>
                                  <a:pt x="24" y="794"/>
                                </a:lnTo>
                                <a:lnTo>
                                  <a:pt x="26" y="800"/>
                                </a:lnTo>
                                <a:lnTo>
                                  <a:pt x="26" y="800"/>
                                </a:lnTo>
                                <a:lnTo>
                                  <a:pt x="29" y="808"/>
                                </a:lnTo>
                                <a:lnTo>
                                  <a:pt x="29" y="808"/>
                                </a:lnTo>
                                <a:lnTo>
                                  <a:pt x="31" y="814"/>
                                </a:lnTo>
                                <a:lnTo>
                                  <a:pt x="31" y="814"/>
                                </a:lnTo>
                                <a:lnTo>
                                  <a:pt x="34" y="820"/>
                                </a:lnTo>
                                <a:lnTo>
                                  <a:pt x="34" y="820"/>
                                </a:lnTo>
                                <a:lnTo>
                                  <a:pt x="37" y="826"/>
                                </a:lnTo>
                                <a:lnTo>
                                  <a:pt x="37" y="826"/>
                                </a:lnTo>
                                <a:lnTo>
                                  <a:pt x="40" y="832"/>
                                </a:lnTo>
                                <a:lnTo>
                                  <a:pt x="40" y="832"/>
                                </a:lnTo>
                                <a:lnTo>
                                  <a:pt x="44" y="838"/>
                                </a:lnTo>
                                <a:lnTo>
                                  <a:pt x="44" y="838"/>
                                </a:lnTo>
                                <a:lnTo>
                                  <a:pt x="48" y="842"/>
                                </a:lnTo>
                                <a:lnTo>
                                  <a:pt x="48" y="842"/>
                                </a:lnTo>
                                <a:lnTo>
                                  <a:pt x="52" y="848"/>
                                </a:lnTo>
                                <a:lnTo>
                                  <a:pt x="52" y="848"/>
                                </a:lnTo>
                                <a:lnTo>
                                  <a:pt x="57" y="854"/>
                                </a:lnTo>
                                <a:lnTo>
                                  <a:pt x="58" y="854"/>
                                </a:lnTo>
                                <a:lnTo>
                                  <a:pt x="61" y="858"/>
                                </a:lnTo>
                                <a:lnTo>
                                  <a:pt x="61" y="858"/>
                                </a:lnTo>
                                <a:lnTo>
                                  <a:pt x="66" y="862"/>
                                </a:lnTo>
                                <a:lnTo>
                                  <a:pt x="66" y="862"/>
                                </a:lnTo>
                                <a:lnTo>
                                  <a:pt x="71" y="868"/>
                                </a:lnTo>
                                <a:lnTo>
                                  <a:pt x="73" y="868"/>
                                </a:lnTo>
                                <a:lnTo>
                                  <a:pt x="76" y="872"/>
                                </a:lnTo>
                                <a:lnTo>
                                  <a:pt x="76" y="872"/>
                                </a:lnTo>
                                <a:lnTo>
                                  <a:pt x="82" y="876"/>
                                </a:lnTo>
                                <a:lnTo>
                                  <a:pt x="85" y="876"/>
                                </a:lnTo>
                                <a:lnTo>
                                  <a:pt x="88" y="878"/>
                                </a:lnTo>
                                <a:lnTo>
                                  <a:pt x="87" y="878"/>
                                </a:lnTo>
                                <a:lnTo>
                                  <a:pt x="93" y="882"/>
                                </a:lnTo>
                                <a:lnTo>
                                  <a:pt x="93" y="882"/>
                                </a:lnTo>
                                <a:lnTo>
                                  <a:pt x="100" y="886"/>
                                </a:lnTo>
                                <a:lnTo>
                                  <a:pt x="99" y="886"/>
                                </a:lnTo>
                                <a:lnTo>
                                  <a:pt x="106" y="888"/>
                                </a:lnTo>
                                <a:lnTo>
                                  <a:pt x="105" y="888"/>
                                </a:lnTo>
                                <a:lnTo>
                                  <a:pt x="112" y="890"/>
                                </a:lnTo>
                                <a:lnTo>
                                  <a:pt x="112" y="890"/>
                                </a:lnTo>
                                <a:lnTo>
                                  <a:pt x="119" y="892"/>
                                </a:lnTo>
                                <a:lnTo>
                                  <a:pt x="118" y="892"/>
                                </a:lnTo>
                                <a:lnTo>
                                  <a:pt x="125" y="894"/>
                                </a:lnTo>
                                <a:lnTo>
                                  <a:pt x="125" y="894"/>
                                </a:lnTo>
                                <a:lnTo>
                                  <a:pt x="132" y="896"/>
                                </a:lnTo>
                                <a:lnTo>
                                  <a:pt x="132" y="896"/>
                                </a:lnTo>
                                <a:lnTo>
                                  <a:pt x="139" y="898"/>
                                </a:lnTo>
                                <a:lnTo>
                                  <a:pt x="153" y="898"/>
                                </a:lnTo>
                                <a:lnTo>
                                  <a:pt x="160" y="900"/>
                                </a:lnTo>
                                <a:lnTo>
                                  <a:pt x="1860" y="900"/>
                                </a:lnTo>
                                <a:lnTo>
                                  <a:pt x="1853" y="904"/>
                                </a:lnTo>
                                <a:lnTo>
                                  <a:pt x="1846" y="906"/>
                                </a:lnTo>
                                <a:lnTo>
                                  <a:pt x="1839" y="910"/>
                                </a:lnTo>
                                <a:lnTo>
                                  <a:pt x="1816" y="916"/>
                                </a:lnTo>
                                <a:lnTo>
                                  <a:pt x="1808" y="918"/>
                                </a:lnTo>
                                <a:close/>
                                <a:moveTo>
                                  <a:pt x="1862" y="44"/>
                                </a:moveTo>
                                <a:lnTo>
                                  <a:pt x="1856" y="40"/>
                                </a:lnTo>
                                <a:lnTo>
                                  <a:pt x="1857" y="40"/>
                                </a:lnTo>
                                <a:lnTo>
                                  <a:pt x="1851" y="36"/>
                                </a:lnTo>
                                <a:lnTo>
                                  <a:pt x="1851" y="36"/>
                                </a:lnTo>
                                <a:lnTo>
                                  <a:pt x="1844" y="32"/>
                                </a:lnTo>
                                <a:lnTo>
                                  <a:pt x="1845" y="32"/>
                                </a:lnTo>
                                <a:lnTo>
                                  <a:pt x="1838" y="30"/>
                                </a:lnTo>
                                <a:lnTo>
                                  <a:pt x="1839" y="30"/>
                                </a:lnTo>
                                <a:lnTo>
                                  <a:pt x="1832" y="28"/>
                                </a:lnTo>
                                <a:lnTo>
                                  <a:pt x="1832" y="28"/>
                                </a:lnTo>
                                <a:lnTo>
                                  <a:pt x="1825" y="26"/>
                                </a:lnTo>
                                <a:lnTo>
                                  <a:pt x="1826" y="26"/>
                                </a:lnTo>
                                <a:lnTo>
                                  <a:pt x="1819" y="24"/>
                                </a:lnTo>
                                <a:lnTo>
                                  <a:pt x="1819" y="24"/>
                                </a:lnTo>
                                <a:lnTo>
                                  <a:pt x="1812" y="22"/>
                                </a:lnTo>
                                <a:lnTo>
                                  <a:pt x="1812" y="22"/>
                                </a:lnTo>
                                <a:lnTo>
                                  <a:pt x="1805" y="20"/>
                                </a:lnTo>
                                <a:lnTo>
                                  <a:pt x="1864" y="20"/>
                                </a:lnTo>
                                <a:lnTo>
                                  <a:pt x="1867" y="22"/>
                                </a:lnTo>
                                <a:lnTo>
                                  <a:pt x="1873" y="26"/>
                                </a:lnTo>
                                <a:lnTo>
                                  <a:pt x="1880" y="30"/>
                                </a:lnTo>
                                <a:lnTo>
                                  <a:pt x="1886" y="36"/>
                                </a:lnTo>
                                <a:lnTo>
                                  <a:pt x="1892" y="40"/>
                                </a:lnTo>
                                <a:lnTo>
                                  <a:pt x="1893" y="42"/>
                                </a:lnTo>
                                <a:lnTo>
                                  <a:pt x="1862" y="42"/>
                                </a:lnTo>
                                <a:lnTo>
                                  <a:pt x="1862" y="44"/>
                                </a:lnTo>
                                <a:close/>
                                <a:moveTo>
                                  <a:pt x="82" y="44"/>
                                </a:moveTo>
                                <a:lnTo>
                                  <a:pt x="82" y="42"/>
                                </a:lnTo>
                                <a:lnTo>
                                  <a:pt x="85" y="42"/>
                                </a:lnTo>
                                <a:lnTo>
                                  <a:pt x="82" y="44"/>
                                </a:lnTo>
                                <a:close/>
                                <a:moveTo>
                                  <a:pt x="1873" y="52"/>
                                </a:moveTo>
                                <a:lnTo>
                                  <a:pt x="1868" y="46"/>
                                </a:lnTo>
                                <a:lnTo>
                                  <a:pt x="1868" y="46"/>
                                </a:lnTo>
                                <a:lnTo>
                                  <a:pt x="1862" y="42"/>
                                </a:lnTo>
                                <a:lnTo>
                                  <a:pt x="1893" y="42"/>
                                </a:lnTo>
                                <a:lnTo>
                                  <a:pt x="1897" y="46"/>
                                </a:lnTo>
                                <a:lnTo>
                                  <a:pt x="1901" y="50"/>
                                </a:lnTo>
                                <a:lnTo>
                                  <a:pt x="1873" y="50"/>
                                </a:lnTo>
                                <a:lnTo>
                                  <a:pt x="1873" y="52"/>
                                </a:lnTo>
                                <a:close/>
                                <a:moveTo>
                                  <a:pt x="71" y="52"/>
                                </a:moveTo>
                                <a:lnTo>
                                  <a:pt x="71" y="50"/>
                                </a:lnTo>
                                <a:lnTo>
                                  <a:pt x="73" y="50"/>
                                </a:lnTo>
                                <a:lnTo>
                                  <a:pt x="71" y="52"/>
                                </a:lnTo>
                                <a:close/>
                                <a:moveTo>
                                  <a:pt x="1888" y="66"/>
                                </a:moveTo>
                                <a:lnTo>
                                  <a:pt x="1883" y="60"/>
                                </a:lnTo>
                                <a:lnTo>
                                  <a:pt x="1883" y="60"/>
                                </a:lnTo>
                                <a:lnTo>
                                  <a:pt x="1878" y="56"/>
                                </a:lnTo>
                                <a:lnTo>
                                  <a:pt x="1878" y="56"/>
                                </a:lnTo>
                                <a:lnTo>
                                  <a:pt x="1873" y="50"/>
                                </a:lnTo>
                                <a:lnTo>
                                  <a:pt x="1901" y="50"/>
                                </a:lnTo>
                                <a:lnTo>
                                  <a:pt x="1902" y="52"/>
                                </a:lnTo>
                                <a:lnTo>
                                  <a:pt x="1907" y="58"/>
                                </a:lnTo>
                                <a:lnTo>
                                  <a:pt x="1912" y="64"/>
                                </a:lnTo>
                                <a:lnTo>
                                  <a:pt x="1887" y="64"/>
                                </a:lnTo>
                                <a:lnTo>
                                  <a:pt x="1888" y="66"/>
                                </a:lnTo>
                                <a:close/>
                                <a:moveTo>
                                  <a:pt x="56" y="66"/>
                                </a:moveTo>
                                <a:lnTo>
                                  <a:pt x="57" y="64"/>
                                </a:lnTo>
                                <a:lnTo>
                                  <a:pt x="58" y="64"/>
                                </a:lnTo>
                                <a:lnTo>
                                  <a:pt x="56" y="66"/>
                                </a:lnTo>
                                <a:close/>
                                <a:moveTo>
                                  <a:pt x="1916" y="112"/>
                                </a:moveTo>
                                <a:lnTo>
                                  <a:pt x="1913" y="104"/>
                                </a:lnTo>
                                <a:lnTo>
                                  <a:pt x="1913" y="104"/>
                                </a:lnTo>
                                <a:lnTo>
                                  <a:pt x="1910" y="98"/>
                                </a:lnTo>
                                <a:lnTo>
                                  <a:pt x="1910" y="98"/>
                                </a:lnTo>
                                <a:lnTo>
                                  <a:pt x="1907" y="92"/>
                                </a:lnTo>
                                <a:lnTo>
                                  <a:pt x="1907" y="92"/>
                                </a:lnTo>
                                <a:lnTo>
                                  <a:pt x="1904" y="86"/>
                                </a:lnTo>
                                <a:lnTo>
                                  <a:pt x="1904" y="86"/>
                                </a:lnTo>
                                <a:lnTo>
                                  <a:pt x="1900" y="80"/>
                                </a:lnTo>
                                <a:lnTo>
                                  <a:pt x="1900" y="80"/>
                                </a:lnTo>
                                <a:lnTo>
                                  <a:pt x="1896" y="76"/>
                                </a:lnTo>
                                <a:lnTo>
                                  <a:pt x="1896" y="76"/>
                                </a:lnTo>
                                <a:lnTo>
                                  <a:pt x="1892" y="70"/>
                                </a:lnTo>
                                <a:lnTo>
                                  <a:pt x="1892" y="70"/>
                                </a:lnTo>
                                <a:lnTo>
                                  <a:pt x="1887" y="64"/>
                                </a:lnTo>
                                <a:lnTo>
                                  <a:pt x="1912" y="64"/>
                                </a:lnTo>
                                <a:lnTo>
                                  <a:pt x="1917" y="70"/>
                                </a:lnTo>
                                <a:lnTo>
                                  <a:pt x="1921" y="76"/>
                                </a:lnTo>
                                <a:lnTo>
                                  <a:pt x="1925" y="82"/>
                                </a:lnTo>
                                <a:lnTo>
                                  <a:pt x="1928" y="90"/>
                                </a:lnTo>
                                <a:lnTo>
                                  <a:pt x="1931" y="96"/>
                                </a:lnTo>
                                <a:lnTo>
                                  <a:pt x="1934" y="104"/>
                                </a:lnTo>
                                <a:lnTo>
                                  <a:pt x="1936" y="110"/>
                                </a:lnTo>
                                <a:lnTo>
                                  <a:pt x="1915" y="110"/>
                                </a:lnTo>
                                <a:lnTo>
                                  <a:pt x="1916" y="112"/>
                                </a:lnTo>
                                <a:close/>
                                <a:moveTo>
                                  <a:pt x="28" y="112"/>
                                </a:moveTo>
                                <a:lnTo>
                                  <a:pt x="29" y="110"/>
                                </a:lnTo>
                                <a:lnTo>
                                  <a:pt x="29" y="110"/>
                                </a:lnTo>
                                <a:lnTo>
                                  <a:pt x="28" y="112"/>
                                </a:lnTo>
                                <a:close/>
                                <a:moveTo>
                                  <a:pt x="1921" y="132"/>
                                </a:moveTo>
                                <a:lnTo>
                                  <a:pt x="1920" y="124"/>
                                </a:lnTo>
                                <a:lnTo>
                                  <a:pt x="1920" y="124"/>
                                </a:lnTo>
                                <a:lnTo>
                                  <a:pt x="1918" y="118"/>
                                </a:lnTo>
                                <a:lnTo>
                                  <a:pt x="1918" y="118"/>
                                </a:lnTo>
                                <a:lnTo>
                                  <a:pt x="1915" y="110"/>
                                </a:lnTo>
                                <a:lnTo>
                                  <a:pt x="1936" y="110"/>
                                </a:lnTo>
                                <a:lnTo>
                                  <a:pt x="1937" y="112"/>
                                </a:lnTo>
                                <a:lnTo>
                                  <a:pt x="1939" y="120"/>
                                </a:lnTo>
                                <a:lnTo>
                                  <a:pt x="1941" y="126"/>
                                </a:lnTo>
                                <a:lnTo>
                                  <a:pt x="1941" y="130"/>
                                </a:lnTo>
                                <a:lnTo>
                                  <a:pt x="1921" y="130"/>
                                </a:lnTo>
                                <a:lnTo>
                                  <a:pt x="1921" y="132"/>
                                </a:lnTo>
                                <a:close/>
                                <a:moveTo>
                                  <a:pt x="23" y="132"/>
                                </a:moveTo>
                                <a:lnTo>
                                  <a:pt x="23" y="130"/>
                                </a:lnTo>
                                <a:lnTo>
                                  <a:pt x="23" y="130"/>
                                </a:lnTo>
                                <a:lnTo>
                                  <a:pt x="23" y="132"/>
                                </a:lnTo>
                                <a:close/>
                                <a:moveTo>
                                  <a:pt x="1944" y="760"/>
                                </a:moveTo>
                                <a:lnTo>
                                  <a:pt x="1924" y="760"/>
                                </a:lnTo>
                                <a:lnTo>
                                  <a:pt x="1924" y="152"/>
                                </a:lnTo>
                                <a:lnTo>
                                  <a:pt x="1924" y="150"/>
                                </a:lnTo>
                                <a:lnTo>
                                  <a:pt x="1923" y="144"/>
                                </a:lnTo>
                                <a:lnTo>
                                  <a:pt x="1923" y="144"/>
                                </a:lnTo>
                                <a:lnTo>
                                  <a:pt x="1922" y="138"/>
                                </a:lnTo>
                                <a:lnTo>
                                  <a:pt x="1922" y="138"/>
                                </a:lnTo>
                                <a:lnTo>
                                  <a:pt x="1921" y="130"/>
                                </a:lnTo>
                                <a:lnTo>
                                  <a:pt x="1941" y="130"/>
                                </a:lnTo>
                                <a:lnTo>
                                  <a:pt x="1942" y="134"/>
                                </a:lnTo>
                                <a:lnTo>
                                  <a:pt x="1943" y="142"/>
                                </a:lnTo>
                                <a:lnTo>
                                  <a:pt x="1944" y="150"/>
                                </a:lnTo>
                                <a:lnTo>
                                  <a:pt x="1944" y="760"/>
                                </a:lnTo>
                                <a:close/>
                                <a:moveTo>
                                  <a:pt x="20" y="760"/>
                                </a:moveTo>
                                <a:lnTo>
                                  <a:pt x="20" y="760"/>
                                </a:lnTo>
                                <a:lnTo>
                                  <a:pt x="20" y="758"/>
                                </a:lnTo>
                                <a:lnTo>
                                  <a:pt x="20" y="760"/>
                                </a:lnTo>
                                <a:close/>
                                <a:moveTo>
                                  <a:pt x="1941" y="788"/>
                                </a:moveTo>
                                <a:lnTo>
                                  <a:pt x="1921" y="788"/>
                                </a:lnTo>
                                <a:lnTo>
                                  <a:pt x="1922" y="780"/>
                                </a:lnTo>
                                <a:lnTo>
                                  <a:pt x="1922" y="780"/>
                                </a:lnTo>
                                <a:lnTo>
                                  <a:pt x="1923" y="774"/>
                                </a:lnTo>
                                <a:lnTo>
                                  <a:pt x="1923" y="774"/>
                                </a:lnTo>
                                <a:lnTo>
                                  <a:pt x="1924" y="766"/>
                                </a:lnTo>
                                <a:lnTo>
                                  <a:pt x="1924" y="758"/>
                                </a:lnTo>
                                <a:lnTo>
                                  <a:pt x="1924" y="760"/>
                                </a:lnTo>
                                <a:lnTo>
                                  <a:pt x="1944" y="760"/>
                                </a:lnTo>
                                <a:lnTo>
                                  <a:pt x="1944" y="768"/>
                                </a:lnTo>
                                <a:lnTo>
                                  <a:pt x="1943" y="776"/>
                                </a:lnTo>
                                <a:lnTo>
                                  <a:pt x="1942" y="784"/>
                                </a:lnTo>
                                <a:lnTo>
                                  <a:pt x="1941" y="788"/>
                                </a:lnTo>
                                <a:close/>
                                <a:moveTo>
                                  <a:pt x="23" y="788"/>
                                </a:moveTo>
                                <a:lnTo>
                                  <a:pt x="23" y="788"/>
                                </a:lnTo>
                                <a:lnTo>
                                  <a:pt x="23" y="786"/>
                                </a:lnTo>
                                <a:lnTo>
                                  <a:pt x="23" y="788"/>
                                </a:lnTo>
                                <a:close/>
                                <a:moveTo>
                                  <a:pt x="1936" y="808"/>
                                </a:moveTo>
                                <a:lnTo>
                                  <a:pt x="1915" y="808"/>
                                </a:lnTo>
                                <a:lnTo>
                                  <a:pt x="1918" y="800"/>
                                </a:lnTo>
                                <a:lnTo>
                                  <a:pt x="1918" y="800"/>
                                </a:lnTo>
                                <a:lnTo>
                                  <a:pt x="1920" y="794"/>
                                </a:lnTo>
                                <a:lnTo>
                                  <a:pt x="1920" y="794"/>
                                </a:lnTo>
                                <a:lnTo>
                                  <a:pt x="1921" y="786"/>
                                </a:lnTo>
                                <a:lnTo>
                                  <a:pt x="1921" y="788"/>
                                </a:lnTo>
                                <a:lnTo>
                                  <a:pt x="1941" y="788"/>
                                </a:lnTo>
                                <a:lnTo>
                                  <a:pt x="1941" y="792"/>
                                </a:lnTo>
                                <a:lnTo>
                                  <a:pt x="1939" y="798"/>
                                </a:lnTo>
                                <a:lnTo>
                                  <a:pt x="1937" y="806"/>
                                </a:lnTo>
                                <a:lnTo>
                                  <a:pt x="1936" y="808"/>
                                </a:lnTo>
                                <a:close/>
                                <a:moveTo>
                                  <a:pt x="29" y="808"/>
                                </a:moveTo>
                                <a:lnTo>
                                  <a:pt x="29" y="808"/>
                                </a:lnTo>
                                <a:lnTo>
                                  <a:pt x="28" y="806"/>
                                </a:lnTo>
                                <a:lnTo>
                                  <a:pt x="29" y="808"/>
                                </a:lnTo>
                                <a:close/>
                                <a:moveTo>
                                  <a:pt x="1912" y="854"/>
                                </a:moveTo>
                                <a:lnTo>
                                  <a:pt x="1887" y="854"/>
                                </a:lnTo>
                                <a:lnTo>
                                  <a:pt x="1892" y="848"/>
                                </a:lnTo>
                                <a:lnTo>
                                  <a:pt x="1892" y="848"/>
                                </a:lnTo>
                                <a:lnTo>
                                  <a:pt x="1896" y="842"/>
                                </a:lnTo>
                                <a:lnTo>
                                  <a:pt x="1896" y="842"/>
                                </a:lnTo>
                                <a:lnTo>
                                  <a:pt x="1900" y="838"/>
                                </a:lnTo>
                                <a:lnTo>
                                  <a:pt x="1900" y="838"/>
                                </a:lnTo>
                                <a:lnTo>
                                  <a:pt x="1904" y="832"/>
                                </a:lnTo>
                                <a:lnTo>
                                  <a:pt x="1904" y="832"/>
                                </a:lnTo>
                                <a:lnTo>
                                  <a:pt x="1907" y="826"/>
                                </a:lnTo>
                                <a:lnTo>
                                  <a:pt x="1907" y="826"/>
                                </a:lnTo>
                                <a:lnTo>
                                  <a:pt x="1910" y="820"/>
                                </a:lnTo>
                                <a:lnTo>
                                  <a:pt x="1910" y="820"/>
                                </a:lnTo>
                                <a:lnTo>
                                  <a:pt x="1913" y="814"/>
                                </a:lnTo>
                                <a:lnTo>
                                  <a:pt x="1913" y="814"/>
                                </a:lnTo>
                                <a:lnTo>
                                  <a:pt x="1916" y="806"/>
                                </a:lnTo>
                                <a:lnTo>
                                  <a:pt x="1915" y="808"/>
                                </a:lnTo>
                                <a:lnTo>
                                  <a:pt x="1936" y="808"/>
                                </a:lnTo>
                                <a:lnTo>
                                  <a:pt x="1934" y="814"/>
                                </a:lnTo>
                                <a:lnTo>
                                  <a:pt x="1931" y="822"/>
                                </a:lnTo>
                                <a:lnTo>
                                  <a:pt x="1928" y="828"/>
                                </a:lnTo>
                                <a:lnTo>
                                  <a:pt x="1925" y="836"/>
                                </a:lnTo>
                                <a:lnTo>
                                  <a:pt x="1921" y="842"/>
                                </a:lnTo>
                                <a:lnTo>
                                  <a:pt x="1917" y="848"/>
                                </a:lnTo>
                                <a:lnTo>
                                  <a:pt x="1912" y="854"/>
                                </a:lnTo>
                                <a:close/>
                                <a:moveTo>
                                  <a:pt x="58" y="854"/>
                                </a:moveTo>
                                <a:lnTo>
                                  <a:pt x="57" y="854"/>
                                </a:lnTo>
                                <a:lnTo>
                                  <a:pt x="56" y="852"/>
                                </a:lnTo>
                                <a:lnTo>
                                  <a:pt x="58" y="854"/>
                                </a:lnTo>
                                <a:close/>
                                <a:moveTo>
                                  <a:pt x="1901" y="868"/>
                                </a:moveTo>
                                <a:lnTo>
                                  <a:pt x="1873" y="868"/>
                                </a:lnTo>
                                <a:lnTo>
                                  <a:pt x="1878" y="862"/>
                                </a:lnTo>
                                <a:lnTo>
                                  <a:pt x="1878" y="862"/>
                                </a:lnTo>
                                <a:lnTo>
                                  <a:pt x="1883" y="858"/>
                                </a:lnTo>
                                <a:lnTo>
                                  <a:pt x="1883" y="858"/>
                                </a:lnTo>
                                <a:lnTo>
                                  <a:pt x="1888" y="852"/>
                                </a:lnTo>
                                <a:lnTo>
                                  <a:pt x="1887" y="854"/>
                                </a:lnTo>
                                <a:lnTo>
                                  <a:pt x="1912" y="854"/>
                                </a:lnTo>
                                <a:lnTo>
                                  <a:pt x="1907" y="860"/>
                                </a:lnTo>
                                <a:lnTo>
                                  <a:pt x="1902" y="866"/>
                                </a:lnTo>
                                <a:lnTo>
                                  <a:pt x="1901" y="868"/>
                                </a:lnTo>
                                <a:close/>
                                <a:moveTo>
                                  <a:pt x="73" y="868"/>
                                </a:moveTo>
                                <a:lnTo>
                                  <a:pt x="71" y="868"/>
                                </a:lnTo>
                                <a:lnTo>
                                  <a:pt x="71" y="866"/>
                                </a:lnTo>
                                <a:lnTo>
                                  <a:pt x="73" y="868"/>
                                </a:lnTo>
                                <a:close/>
                                <a:moveTo>
                                  <a:pt x="1893" y="876"/>
                                </a:moveTo>
                                <a:lnTo>
                                  <a:pt x="1862" y="876"/>
                                </a:lnTo>
                                <a:lnTo>
                                  <a:pt x="1868" y="872"/>
                                </a:lnTo>
                                <a:lnTo>
                                  <a:pt x="1868" y="872"/>
                                </a:lnTo>
                                <a:lnTo>
                                  <a:pt x="1873" y="866"/>
                                </a:lnTo>
                                <a:lnTo>
                                  <a:pt x="1873" y="868"/>
                                </a:lnTo>
                                <a:lnTo>
                                  <a:pt x="1901" y="868"/>
                                </a:lnTo>
                                <a:lnTo>
                                  <a:pt x="1897" y="872"/>
                                </a:lnTo>
                                <a:lnTo>
                                  <a:pt x="1893" y="876"/>
                                </a:lnTo>
                                <a:close/>
                                <a:moveTo>
                                  <a:pt x="85" y="876"/>
                                </a:moveTo>
                                <a:lnTo>
                                  <a:pt x="82" y="876"/>
                                </a:lnTo>
                                <a:lnTo>
                                  <a:pt x="82" y="874"/>
                                </a:lnTo>
                                <a:lnTo>
                                  <a:pt x="85" y="876"/>
                                </a:lnTo>
                                <a:close/>
                                <a:moveTo>
                                  <a:pt x="1860" y="900"/>
                                </a:moveTo>
                                <a:lnTo>
                                  <a:pt x="1784" y="900"/>
                                </a:lnTo>
                                <a:lnTo>
                                  <a:pt x="1791" y="898"/>
                                </a:lnTo>
                                <a:lnTo>
                                  <a:pt x="1805" y="898"/>
                                </a:lnTo>
                                <a:lnTo>
                                  <a:pt x="1812" y="896"/>
                                </a:lnTo>
                                <a:lnTo>
                                  <a:pt x="1812" y="896"/>
                                </a:lnTo>
                                <a:lnTo>
                                  <a:pt x="1819" y="894"/>
                                </a:lnTo>
                                <a:lnTo>
                                  <a:pt x="1819" y="894"/>
                                </a:lnTo>
                                <a:lnTo>
                                  <a:pt x="1826" y="892"/>
                                </a:lnTo>
                                <a:lnTo>
                                  <a:pt x="1825" y="892"/>
                                </a:lnTo>
                                <a:lnTo>
                                  <a:pt x="1832" y="890"/>
                                </a:lnTo>
                                <a:lnTo>
                                  <a:pt x="1832" y="890"/>
                                </a:lnTo>
                                <a:lnTo>
                                  <a:pt x="1839" y="888"/>
                                </a:lnTo>
                                <a:lnTo>
                                  <a:pt x="1838" y="888"/>
                                </a:lnTo>
                                <a:lnTo>
                                  <a:pt x="1845" y="886"/>
                                </a:lnTo>
                                <a:lnTo>
                                  <a:pt x="1844" y="886"/>
                                </a:lnTo>
                                <a:lnTo>
                                  <a:pt x="1851" y="882"/>
                                </a:lnTo>
                                <a:lnTo>
                                  <a:pt x="1851" y="882"/>
                                </a:lnTo>
                                <a:lnTo>
                                  <a:pt x="1857" y="878"/>
                                </a:lnTo>
                                <a:lnTo>
                                  <a:pt x="1856" y="878"/>
                                </a:lnTo>
                                <a:lnTo>
                                  <a:pt x="1862" y="874"/>
                                </a:lnTo>
                                <a:lnTo>
                                  <a:pt x="1862" y="876"/>
                                </a:lnTo>
                                <a:lnTo>
                                  <a:pt x="1893" y="876"/>
                                </a:lnTo>
                                <a:lnTo>
                                  <a:pt x="1892" y="878"/>
                                </a:lnTo>
                                <a:lnTo>
                                  <a:pt x="1886" y="882"/>
                                </a:lnTo>
                                <a:lnTo>
                                  <a:pt x="1880" y="888"/>
                                </a:lnTo>
                                <a:lnTo>
                                  <a:pt x="1873" y="892"/>
                                </a:lnTo>
                                <a:lnTo>
                                  <a:pt x="1867" y="896"/>
                                </a:lnTo>
                                <a:lnTo>
                                  <a:pt x="1860" y="900"/>
                                </a:lnTo>
                                <a:close/>
                                <a:moveTo>
                                  <a:pt x="1784" y="920"/>
                                </a:moveTo>
                                <a:lnTo>
                                  <a:pt x="160" y="920"/>
                                </a:lnTo>
                                <a:lnTo>
                                  <a:pt x="152" y="918"/>
                                </a:lnTo>
                                <a:lnTo>
                                  <a:pt x="1792" y="918"/>
                                </a:lnTo>
                                <a:lnTo>
                                  <a:pt x="1784" y="920"/>
                                </a:lnTo>
                                <a:close/>
                              </a:path>
                            </a:pathLst>
                          </a:custGeom>
                          <a:solidFill>
                            <a:srgbClr val="A6A6A6"/>
                          </a:solidFill>
                          <a:ln w="9525">
                            <a:noFill/>
                          </a:ln>
                        </wps:spPr>
                        <wps:bodyPr upright="1"/>
                      </wps:wsp>
                      <wps:wsp>
                        <wps:cNvPr id="118" name="矩形 28"/>
                        <wps:cNvSpPr/>
                        <wps:spPr>
                          <a:xfrm>
                            <a:off x="11133" y="4590"/>
                            <a:ext cx="1793" cy="538"/>
                          </a:xfrm>
                          <a:prstGeom prst="rect">
                            <a:avLst/>
                          </a:prstGeom>
                          <a:solidFill>
                            <a:srgbClr val="F1F1F1"/>
                          </a:solidFill>
                          <a:ln w="9525">
                            <a:noFill/>
                          </a:ln>
                        </wps:spPr>
                        <wps:bodyPr upright="1"/>
                      </wps:wsp>
                      <pic:pic xmlns:pic="http://schemas.openxmlformats.org/drawingml/2006/picture">
                        <pic:nvPicPr>
                          <pic:cNvPr id="119" name="图片 29"/>
                          <pic:cNvPicPr>
                            <a:picLocks noChangeAspect="1"/>
                          </pic:cNvPicPr>
                        </pic:nvPicPr>
                        <pic:blipFill>
                          <a:blip r:embed="rId18"/>
                          <a:stretch>
                            <a:fillRect/>
                          </a:stretch>
                        </pic:blipFill>
                        <pic:spPr>
                          <a:xfrm>
                            <a:off x="11290" y="4679"/>
                            <a:ext cx="1446" cy="286"/>
                          </a:xfrm>
                          <a:prstGeom prst="rect">
                            <a:avLst/>
                          </a:prstGeom>
                          <a:noFill/>
                          <a:ln w="9525">
                            <a:noFill/>
                          </a:ln>
                        </pic:spPr>
                      </pic:pic>
                      <wps:wsp>
                        <wps:cNvPr id="120" name="任意多边形 30"/>
                        <wps:cNvSpPr/>
                        <wps:spPr>
                          <a:xfrm>
                            <a:off x="11064" y="2154"/>
                            <a:ext cx="1923" cy="900"/>
                          </a:xfrm>
                          <a:custGeom>
                            <a:avLst/>
                            <a:gdLst/>
                            <a:ahLst/>
                            <a:cxnLst/>
                            <a:rect l="0" t="0" r="0" b="0"/>
                            <a:pathLst>
                              <a:path w="1923" h="900">
                                <a:moveTo>
                                  <a:pt x="1774" y="900"/>
                                </a:moveTo>
                                <a:lnTo>
                                  <a:pt x="149" y="900"/>
                                </a:lnTo>
                                <a:lnTo>
                                  <a:pt x="91" y="889"/>
                                </a:lnTo>
                                <a:lnTo>
                                  <a:pt x="43" y="857"/>
                                </a:lnTo>
                                <a:lnTo>
                                  <a:pt x="11" y="810"/>
                                </a:lnTo>
                                <a:lnTo>
                                  <a:pt x="0" y="752"/>
                                </a:lnTo>
                                <a:lnTo>
                                  <a:pt x="0" y="152"/>
                                </a:lnTo>
                                <a:lnTo>
                                  <a:pt x="11" y="93"/>
                                </a:lnTo>
                                <a:lnTo>
                                  <a:pt x="43" y="45"/>
                                </a:lnTo>
                                <a:lnTo>
                                  <a:pt x="91" y="13"/>
                                </a:lnTo>
                                <a:lnTo>
                                  <a:pt x="149" y="0"/>
                                </a:lnTo>
                                <a:lnTo>
                                  <a:pt x="1774" y="0"/>
                                </a:lnTo>
                                <a:lnTo>
                                  <a:pt x="1832" y="13"/>
                                </a:lnTo>
                                <a:lnTo>
                                  <a:pt x="1879" y="45"/>
                                </a:lnTo>
                                <a:lnTo>
                                  <a:pt x="1911" y="93"/>
                                </a:lnTo>
                                <a:lnTo>
                                  <a:pt x="1922" y="152"/>
                                </a:lnTo>
                                <a:lnTo>
                                  <a:pt x="1922" y="752"/>
                                </a:lnTo>
                                <a:lnTo>
                                  <a:pt x="1911" y="810"/>
                                </a:lnTo>
                                <a:lnTo>
                                  <a:pt x="1879" y="857"/>
                                </a:lnTo>
                                <a:lnTo>
                                  <a:pt x="1832" y="889"/>
                                </a:lnTo>
                                <a:lnTo>
                                  <a:pt x="1774" y="900"/>
                                </a:lnTo>
                                <a:close/>
                              </a:path>
                            </a:pathLst>
                          </a:custGeom>
                          <a:solidFill>
                            <a:srgbClr val="F1F1F1"/>
                          </a:solidFill>
                          <a:ln w="9525">
                            <a:noFill/>
                          </a:ln>
                        </wps:spPr>
                        <wps:bodyPr upright="1"/>
                      </wps:wsp>
                      <wps:wsp>
                        <wps:cNvPr id="121" name="任意多边形 31"/>
                        <wps:cNvSpPr/>
                        <wps:spPr>
                          <a:xfrm>
                            <a:off x="11053" y="2145"/>
                            <a:ext cx="1944" cy="920"/>
                          </a:xfrm>
                          <a:custGeom>
                            <a:avLst/>
                            <a:gdLst/>
                            <a:ahLst/>
                            <a:cxnLst/>
                            <a:rect l="0" t="0" r="0" b="0"/>
                            <a:pathLst>
                              <a:path w="1944" h="920">
                                <a:moveTo>
                                  <a:pt x="1808" y="918"/>
                                </a:moveTo>
                                <a:lnTo>
                                  <a:pt x="136" y="918"/>
                                </a:lnTo>
                                <a:lnTo>
                                  <a:pt x="105" y="910"/>
                                </a:lnTo>
                                <a:lnTo>
                                  <a:pt x="98" y="906"/>
                                </a:lnTo>
                                <a:lnTo>
                                  <a:pt x="91" y="904"/>
                                </a:lnTo>
                                <a:lnTo>
                                  <a:pt x="84" y="900"/>
                                </a:lnTo>
                                <a:lnTo>
                                  <a:pt x="77" y="896"/>
                                </a:lnTo>
                                <a:lnTo>
                                  <a:pt x="71" y="892"/>
                                </a:lnTo>
                                <a:lnTo>
                                  <a:pt x="64" y="888"/>
                                </a:lnTo>
                                <a:lnTo>
                                  <a:pt x="58" y="882"/>
                                </a:lnTo>
                                <a:lnTo>
                                  <a:pt x="52" y="878"/>
                                </a:lnTo>
                                <a:lnTo>
                                  <a:pt x="47" y="872"/>
                                </a:lnTo>
                                <a:lnTo>
                                  <a:pt x="42" y="866"/>
                                </a:lnTo>
                                <a:lnTo>
                                  <a:pt x="37" y="860"/>
                                </a:lnTo>
                                <a:lnTo>
                                  <a:pt x="32" y="854"/>
                                </a:lnTo>
                                <a:lnTo>
                                  <a:pt x="27" y="848"/>
                                </a:lnTo>
                                <a:lnTo>
                                  <a:pt x="23" y="842"/>
                                </a:lnTo>
                                <a:lnTo>
                                  <a:pt x="19" y="836"/>
                                </a:lnTo>
                                <a:lnTo>
                                  <a:pt x="16" y="828"/>
                                </a:lnTo>
                                <a:lnTo>
                                  <a:pt x="13" y="822"/>
                                </a:lnTo>
                                <a:lnTo>
                                  <a:pt x="10" y="814"/>
                                </a:lnTo>
                                <a:lnTo>
                                  <a:pt x="7" y="806"/>
                                </a:lnTo>
                                <a:lnTo>
                                  <a:pt x="5" y="798"/>
                                </a:lnTo>
                                <a:lnTo>
                                  <a:pt x="3" y="792"/>
                                </a:lnTo>
                                <a:lnTo>
                                  <a:pt x="2" y="784"/>
                                </a:lnTo>
                                <a:lnTo>
                                  <a:pt x="1" y="776"/>
                                </a:lnTo>
                                <a:lnTo>
                                  <a:pt x="0" y="768"/>
                                </a:lnTo>
                                <a:lnTo>
                                  <a:pt x="0" y="150"/>
                                </a:lnTo>
                                <a:lnTo>
                                  <a:pt x="1" y="142"/>
                                </a:lnTo>
                                <a:lnTo>
                                  <a:pt x="2" y="134"/>
                                </a:lnTo>
                                <a:lnTo>
                                  <a:pt x="3" y="126"/>
                                </a:lnTo>
                                <a:lnTo>
                                  <a:pt x="5" y="120"/>
                                </a:lnTo>
                                <a:lnTo>
                                  <a:pt x="7" y="112"/>
                                </a:lnTo>
                                <a:lnTo>
                                  <a:pt x="10" y="104"/>
                                </a:lnTo>
                                <a:lnTo>
                                  <a:pt x="13" y="96"/>
                                </a:lnTo>
                                <a:lnTo>
                                  <a:pt x="16" y="90"/>
                                </a:lnTo>
                                <a:lnTo>
                                  <a:pt x="19" y="82"/>
                                </a:lnTo>
                                <a:lnTo>
                                  <a:pt x="23" y="76"/>
                                </a:lnTo>
                                <a:lnTo>
                                  <a:pt x="27" y="70"/>
                                </a:lnTo>
                                <a:lnTo>
                                  <a:pt x="32" y="64"/>
                                </a:lnTo>
                                <a:lnTo>
                                  <a:pt x="37" y="58"/>
                                </a:lnTo>
                                <a:lnTo>
                                  <a:pt x="42" y="52"/>
                                </a:lnTo>
                                <a:lnTo>
                                  <a:pt x="47" y="46"/>
                                </a:lnTo>
                                <a:lnTo>
                                  <a:pt x="52" y="40"/>
                                </a:lnTo>
                                <a:lnTo>
                                  <a:pt x="58" y="36"/>
                                </a:lnTo>
                                <a:lnTo>
                                  <a:pt x="64" y="30"/>
                                </a:lnTo>
                                <a:lnTo>
                                  <a:pt x="71" y="26"/>
                                </a:lnTo>
                                <a:lnTo>
                                  <a:pt x="77" y="22"/>
                                </a:lnTo>
                                <a:lnTo>
                                  <a:pt x="84" y="18"/>
                                </a:lnTo>
                                <a:lnTo>
                                  <a:pt x="91" y="14"/>
                                </a:lnTo>
                                <a:lnTo>
                                  <a:pt x="98" y="12"/>
                                </a:lnTo>
                                <a:lnTo>
                                  <a:pt x="105" y="8"/>
                                </a:lnTo>
                                <a:lnTo>
                                  <a:pt x="112" y="6"/>
                                </a:lnTo>
                                <a:lnTo>
                                  <a:pt x="136" y="0"/>
                                </a:lnTo>
                                <a:lnTo>
                                  <a:pt x="1808" y="0"/>
                                </a:lnTo>
                                <a:lnTo>
                                  <a:pt x="1832" y="6"/>
                                </a:lnTo>
                                <a:lnTo>
                                  <a:pt x="1839" y="8"/>
                                </a:lnTo>
                                <a:lnTo>
                                  <a:pt x="1846" y="12"/>
                                </a:lnTo>
                                <a:lnTo>
                                  <a:pt x="1853" y="14"/>
                                </a:lnTo>
                                <a:lnTo>
                                  <a:pt x="1860" y="18"/>
                                </a:lnTo>
                                <a:lnTo>
                                  <a:pt x="1864" y="20"/>
                                </a:lnTo>
                                <a:lnTo>
                                  <a:pt x="139" y="20"/>
                                </a:lnTo>
                                <a:lnTo>
                                  <a:pt x="132" y="22"/>
                                </a:lnTo>
                                <a:lnTo>
                                  <a:pt x="132" y="22"/>
                                </a:lnTo>
                                <a:lnTo>
                                  <a:pt x="125" y="24"/>
                                </a:lnTo>
                                <a:lnTo>
                                  <a:pt x="125" y="24"/>
                                </a:lnTo>
                                <a:lnTo>
                                  <a:pt x="118" y="26"/>
                                </a:lnTo>
                                <a:lnTo>
                                  <a:pt x="119" y="26"/>
                                </a:lnTo>
                                <a:lnTo>
                                  <a:pt x="112" y="28"/>
                                </a:lnTo>
                                <a:lnTo>
                                  <a:pt x="112" y="28"/>
                                </a:lnTo>
                                <a:lnTo>
                                  <a:pt x="105" y="30"/>
                                </a:lnTo>
                                <a:lnTo>
                                  <a:pt x="106" y="30"/>
                                </a:lnTo>
                                <a:lnTo>
                                  <a:pt x="99" y="32"/>
                                </a:lnTo>
                                <a:lnTo>
                                  <a:pt x="100" y="32"/>
                                </a:lnTo>
                                <a:lnTo>
                                  <a:pt x="93" y="36"/>
                                </a:lnTo>
                                <a:lnTo>
                                  <a:pt x="93" y="36"/>
                                </a:lnTo>
                                <a:lnTo>
                                  <a:pt x="87" y="40"/>
                                </a:lnTo>
                                <a:lnTo>
                                  <a:pt x="88" y="40"/>
                                </a:lnTo>
                                <a:lnTo>
                                  <a:pt x="85" y="42"/>
                                </a:lnTo>
                                <a:lnTo>
                                  <a:pt x="82" y="42"/>
                                </a:lnTo>
                                <a:lnTo>
                                  <a:pt x="76" y="46"/>
                                </a:lnTo>
                                <a:lnTo>
                                  <a:pt x="76" y="46"/>
                                </a:lnTo>
                                <a:lnTo>
                                  <a:pt x="73" y="50"/>
                                </a:lnTo>
                                <a:lnTo>
                                  <a:pt x="71" y="50"/>
                                </a:lnTo>
                                <a:lnTo>
                                  <a:pt x="66" y="56"/>
                                </a:lnTo>
                                <a:lnTo>
                                  <a:pt x="66" y="56"/>
                                </a:lnTo>
                                <a:lnTo>
                                  <a:pt x="61" y="60"/>
                                </a:lnTo>
                                <a:lnTo>
                                  <a:pt x="61" y="60"/>
                                </a:lnTo>
                                <a:lnTo>
                                  <a:pt x="58" y="64"/>
                                </a:lnTo>
                                <a:lnTo>
                                  <a:pt x="57" y="64"/>
                                </a:lnTo>
                                <a:lnTo>
                                  <a:pt x="52" y="70"/>
                                </a:lnTo>
                                <a:lnTo>
                                  <a:pt x="52" y="70"/>
                                </a:lnTo>
                                <a:lnTo>
                                  <a:pt x="48" y="76"/>
                                </a:lnTo>
                                <a:lnTo>
                                  <a:pt x="48" y="76"/>
                                </a:lnTo>
                                <a:lnTo>
                                  <a:pt x="44" y="80"/>
                                </a:lnTo>
                                <a:lnTo>
                                  <a:pt x="44" y="80"/>
                                </a:lnTo>
                                <a:lnTo>
                                  <a:pt x="40" y="86"/>
                                </a:lnTo>
                                <a:lnTo>
                                  <a:pt x="40" y="86"/>
                                </a:lnTo>
                                <a:lnTo>
                                  <a:pt x="37" y="92"/>
                                </a:lnTo>
                                <a:lnTo>
                                  <a:pt x="37" y="92"/>
                                </a:lnTo>
                                <a:lnTo>
                                  <a:pt x="34" y="98"/>
                                </a:lnTo>
                                <a:lnTo>
                                  <a:pt x="34" y="98"/>
                                </a:lnTo>
                                <a:lnTo>
                                  <a:pt x="31" y="104"/>
                                </a:lnTo>
                                <a:lnTo>
                                  <a:pt x="31" y="104"/>
                                </a:lnTo>
                                <a:lnTo>
                                  <a:pt x="29" y="110"/>
                                </a:lnTo>
                                <a:lnTo>
                                  <a:pt x="29" y="110"/>
                                </a:lnTo>
                                <a:lnTo>
                                  <a:pt x="26" y="118"/>
                                </a:lnTo>
                                <a:lnTo>
                                  <a:pt x="26" y="118"/>
                                </a:lnTo>
                                <a:lnTo>
                                  <a:pt x="24" y="124"/>
                                </a:lnTo>
                                <a:lnTo>
                                  <a:pt x="24" y="124"/>
                                </a:lnTo>
                                <a:lnTo>
                                  <a:pt x="23" y="130"/>
                                </a:lnTo>
                                <a:lnTo>
                                  <a:pt x="23" y="130"/>
                                </a:lnTo>
                                <a:lnTo>
                                  <a:pt x="22" y="138"/>
                                </a:lnTo>
                                <a:lnTo>
                                  <a:pt x="22" y="138"/>
                                </a:lnTo>
                                <a:lnTo>
                                  <a:pt x="21" y="144"/>
                                </a:lnTo>
                                <a:lnTo>
                                  <a:pt x="21" y="144"/>
                                </a:lnTo>
                                <a:lnTo>
                                  <a:pt x="20" y="150"/>
                                </a:lnTo>
                                <a:lnTo>
                                  <a:pt x="20" y="152"/>
                                </a:lnTo>
                                <a:lnTo>
                                  <a:pt x="20" y="760"/>
                                </a:lnTo>
                                <a:lnTo>
                                  <a:pt x="20" y="766"/>
                                </a:lnTo>
                                <a:lnTo>
                                  <a:pt x="21" y="774"/>
                                </a:lnTo>
                                <a:lnTo>
                                  <a:pt x="21" y="774"/>
                                </a:lnTo>
                                <a:lnTo>
                                  <a:pt x="22" y="780"/>
                                </a:lnTo>
                                <a:lnTo>
                                  <a:pt x="22" y="780"/>
                                </a:lnTo>
                                <a:lnTo>
                                  <a:pt x="23" y="788"/>
                                </a:lnTo>
                                <a:lnTo>
                                  <a:pt x="23" y="788"/>
                                </a:lnTo>
                                <a:lnTo>
                                  <a:pt x="24" y="794"/>
                                </a:lnTo>
                                <a:lnTo>
                                  <a:pt x="24" y="794"/>
                                </a:lnTo>
                                <a:lnTo>
                                  <a:pt x="26" y="800"/>
                                </a:lnTo>
                                <a:lnTo>
                                  <a:pt x="26" y="800"/>
                                </a:lnTo>
                                <a:lnTo>
                                  <a:pt x="29" y="808"/>
                                </a:lnTo>
                                <a:lnTo>
                                  <a:pt x="29" y="808"/>
                                </a:lnTo>
                                <a:lnTo>
                                  <a:pt x="31" y="814"/>
                                </a:lnTo>
                                <a:lnTo>
                                  <a:pt x="31" y="814"/>
                                </a:lnTo>
                                <a:lnTo>
                                  <a:pt x="34" y="820"/>
                                </a:lnTo>
                                <a:lnTo>
                                  <a:pt x="34" y="820"/>
                                </a:lnTo>
                                <a:lnTo>
                                  <a:pt x="37" y="826"/>
                                </a:lnTo>
                                <a:lnTo>
                                  <a:pt x="37" y="826"/>
                                </a:lnTo>
                                <a:lnTo>
                                  <a:pt x="40" y="832"/>
                                </a:lnTo>
                                <a:lnTo>
                                  <a:pt x="40" y="832"/>
                                </a:lnTo>
                                <a:lnTo>
                                  <a:pt x="44" y="838"/>
                                </a:lnTo>
                                <a:lnTo>
                                  <a:pt x="44" y="838"/>
                                </a:lnTo>
                                <a:lnTo>
                                  <a:pt x="48" y="842"/>
                                </a:lnTo>
                                <a:lnTo>
                                  <a:pt x="48" y="842"/>
                                </a:lnTo>
                                <a:lnTo>
                                  <a:pt x="52" y="848"/>
                                </a:lnTo>
                                <a:lnTo>
                                  <a:pt x="52" y="848"/>
                                </a:lnTo>
                                <a:lnTo>
                                  <a:pt x="57" y="854"/>
                                </a:lnTo>
                                <a:lnTo>
                                  <a:pt x="58" y="854"/>
                                </a:lnTo>
                                <a:lnTo>
                                  <a:pt x="61" y="858"/>
                                </a:lnTo>
                                <a:lnTo>
                                  <a:pt x="61" y="858"/>
                                </a:lnTo>
                                <a:lnTo>
                                  <a:pt x="66" y="862"/>
                                </a:lnTo>
                                <a:lnTo>
                                  <a:pt x="66" y="862"/>
                                </a:lnTo>
                                <a:lnTo>
                                  <a:pt x="71" y="868"/>
                                </a:lnTo>
                                <a:lnTo>
                                  <a:pt x="73" y="868"/>
                                </a:lnTo>
                                <a:lnTo>
                                  <a:pt x="76" y="872"/>
                                </a:lnTo>
                                <a:lnTo>
                                  <a:pt x="76" y="872"/>
                                </a:lnTo>
                                <a:lnTo>
                                  <a:pt x="82" y="876"/>
                                </a:lnTo>
                                <a:lnTo>
                                  <a:pt x="85" y="876"/>
                                </a:lnTo>
                                <a:lnTo>
                                  <a:pt x="88" y="878"/>
                                </a:lnTo>
                                <a:lnTo>
                                  <a:pt x="87" y="878"/>
                                </a:lnTo>
                                <a:lnTo>
                                  <a:pt x="93" y="882"/>
                                </a:lnTo>
                                <a:lnTo>
                                  <a:pt x="93" y="882"/>
                                </a:lnTo>
                                <a:lnTo>
                                  <a:pt x="100" y="886"/>
                                </a:lnTo>
                                <a:lnTo>
                                  <a:pt x="99" y="886"/>
                                </a:lnTo>
                                <a:lnTo>
                                  <a:pt x="106" y="888"/>
                                </a:lnTo>
                                <a:lnTo>
                                  <a:pt x="105" y="888"/>
                                </a:lnTo>
                                <a:lnTo>
                                  <a:pt x="112" y="890"/>
                                </a:lnTo>
                                <a:lnTo>
                                  <a:pt x="112" y="890"/>
                                </a:lnTo>
                                <a:lnTo>
                                  <a:pt x="119" y="892"/>
                                </a:lnTo>
                                <a:lnTo>
                                  <a:pt x="118" y="892"/>
                                </a:lnTo>
                                <a:lnTo>
                                  <a:pt x="125" y="894"/>
                                </a:lnTo>
                                <a:lnTo>
                                  <a:pt x="125" y="894"/>
                                </a:lnTo>
                                <a:lnTo>
                                  <a:pt x="132" y="896"/>
                                </a:lnTo>
                                <a:lnTo>
                                  <a:pt x="132" y="896"/>
                                </a:lnTo>
                                <a:lnTo>
                                  <a:pt x="139" y="898"/>
                                </a:lnTo>
                                <a:lnTo>
                                  <a:pt x="153" y="898"/>
                                </a:lnTo>
                                <a:lnTo>
                                  <a:pt x="160" y="900"/>
                                </a:lnTo>
                                <a:lnTo>
                                  <a:pt x="1860" y="900"/>
                                </a:lnTo>
                                <a:lnTo>
                                  <a:pt x="1853" y="904"/>
                                </a:lnTo>
                                <a:lnTo>
                                  <a:pt x="1846" y="906"/>
                                </a:lnTo>
                                <a:lnTo>
                                  <a:pt x="1839" y="910"/>
                                </a:lnTo>
                                <a:lnTo>
                                  <a:pt x="1808" y="918"/>
                                </a:lnTo>
                                <a:close/>
                                <a:moveTo>
                                  <a:pt x="1862" y="44"/>
                                </a:moveTo>
                                <a:lnTo>
                                  <a:pt x="1856" y="40"/>
                                </a:lnTo>
                                <a:lnTo>
                                  <a:pt x="1857" y="40"/>
                                </a:lnTo>
                                <a:lnTo>
                                  <a:pt x="1851" y="36"/>
                                </a:lnTo>
                                <a:lnTo>
                                  <a:pt x="1851" y="36"/>
                                </a:lnTo>
                                <a:lnTo>
                                  <a:pt x="1844" y="32"/>
                                </a:lnTo>
                                <a:lnTo>
                                  <a:pt x="1845" y="32"/>
                                </a:lnTo>
                                <a:lnTo>
                                  <a:pt x="1838" y="30"/>
                                </a:lnTo>
                                <a:lnTo>
                                  <a:pt x="1839" y="30"/>
                                </a:lnTo>
                                <a:lnTo>
                                  <a:pt x="1832" y="28"/>
                                </a:lnTo>
                                <a:lnTo>
                                  <a:pt x="1832" y="28"/>
                                </a:lnTo>
                                <a:lnTo>
                                  <a:pt x="1825" y="26"/>
                                </a:lnTo>
                                <a:lnTo>
                                  <a:pt x="1826" y="26"/>
                                </a:lnTo>
                                <a:lnTo>
                                  <a:pt x="1819" y="24"/>
                                </a:lnTo>
                                <a:lnTo>
                                  <a:pt x="1819" y="24"/>
                                </a:lnTo>
                                <a:lnTo>
                                  <a:pt x="1812" y="22"/>
                                </a:lnTo>
                                <a:lnTo>
                                  <a:pt x="1812" y="22"/>
                                </a:lnTo>
                                <a:lnTo>
                                  <a:pt x="1805" y="20"/>
                                </a:lnTo>
                                <a:lnTo>
                                  <a:pt x="1864" y="20"/>
                                </a:lnTo>
                                <a:lnTo>
                                  <a:pt x="1867" y="22"/>
                                </a:lnTo>
                                <a:lnTo>
                                  <a:pt x="1873" y="26"/>
                                </a:lnTo>
                                <a:lnTo>
                                  <a:pt x="1880" y="30"/>
                                </a:lnTo>
                                <a:lnTo>
                                  <a:pt x="1886" y="36"/>
                                </a:lnTo>
                                <a:lnTo>
                                  <a:pt x="1892" y="40"/>
                                </a:lnTo>
                                <a:lnTo>
                                  <a:pt x="1893" y="42"/>
                                </a:lnTo>
                                <a:lnTo>
                                  <a:pt x="1862" y="42"/>
                                </a:lnTo>
                                <a:lnTo>
                                  <a:pt x="1862" y="44"/>
                                </a:lnTo>
                                <a:close/>
                                <a:moveTo>
                                  <a:pt x="82" y="44"/>
                                </a:moveTo>
                                <a:lnTo>
                                  <a:pt x="82" y="42"/>
                                </a:lnTo>
                                <a:lnTo>
                                  <a:pt x="85" y="42"/>
                                </a:lnTo>
                                <a:lnTo>
                                  <a:pt x="82" y="44"/>
                                </a:lnTo>
                                <a:close/>
                                <a:moveTo>
                                  <a:pt x="1873" y="52"/>
                                </a:moveTo>
                                <a:lnTo>
                                  <a:pt x="1868" y="46"/>
                                </a:lnTo>
                                <a:lnTo>
                                  <a:pt x="1868" y="46"/>
                                </a:lnTo>
                                <a:lnTo>
                                  <a:pt x="1862" y="42"/>
                                </a:lnTo>
                                <a:lnTo>
                                  <a:pt x="1893" y="42"/>
                                </a:lnTo>
                                <a:lnTo>
                                  <a:pt x="1897" y="46"/>
                                </a:lnTo>
                                <a:lnTo>
                                  <a:pt x="1901" y="50"/>
                                </a:lnTo>
                                <a:lnTo>
                                  <a:pt x="1873" y="50"/>
                                </a:lnTo>
                                <a:lnTo>
                                  <a:pt x="1873" y="52"/>
                                </a:lnTo>
                                <a:close/>
                                <a:moveTo>
                                  <a:pt x="71" y="52"/>
                                </a:moveTo>
                                <a:lnTo>
                                  <a:pt x="71" y="50"/>
                                </a:lnTo>
                                <a:lnTo>
                                  <a:pt x="73" y="50"/>
                                </a:lnTo>
                                <a:lnTo>
                                  <a:pt x="71" y="52"/>
                                </a:lnTo>
                                <a:close/>
                                <a:moveTo>
                                  <a:pt x="1888" y="66"/>
                                </a:moveTo>
                                <a:lnTo>
                                  <a:pt x="1883" y="60"/>
                                </a:lnTo>
                                <a:lnTo>
                                  <a:pt x="1883" y="60"/>
                                </a:lnTo>
                                <a:lnTo>
                                  <a:pt x="1878" y="56"/>
                                </a:lnTo>
                                <a:lnTo>
                                  <a:pt x="1878" y="56"/>
                                </a:lnTo>
                                <a:lnTo>
                                  <a:pt x="1873" y="50"/>
                                </a:lnTo>
                                <a:lnTo>
                                  <a:pt x="1901" y="50"/>
                                </a:lnTo>
                                <a:lnTo>
                                  <a:pt x="1902" y="52"/>
                                </a:lnTo>
                                <a:lnTo>
                                  <a:pt x="1907" y="58"/>
                                </a:lnTo>
                                <a:lnTo>
                                  <a:pt x="1912" y="64"/>
                                </a:lnTo>
                                <a:lnTo>
                                  <a:pt x="1887" y="64"/>
                                </a:lnTo>
                                <a:lnTo>
                                  <a:pt x="1888" y="66"/>
                                </a:lnTo>
                                <a:close/>
                                <a:moveTo>
                                  <a:pt x="56" y="66"/>
                                </a:moveTo>
                                <a:lnTo>
                                  <a:pt x="57" y="64"/>
                                </a:lnTo>
                                <a:lnTo>
                                  <a:pt x="58" y="64"/>
                                </a:lnTo>
                                <a:lnTo>
                                  <a:pt x="56" y="66"/>
                                </a:lnTo>
                                <a:close/>
                                <a:moveTo>
                                  <a:pt x="1916" y="112"/>
                                </a:moveTo>
                                <a:lnTo>
                                  <a:pt x="1913" y="104"/>
                                </a:lnTo>
                                <a:lnTo>
                                  <a:pt x="1913" y="104"/>
                                </a:lnTo>
                                <a:lnTo>
                                  <a:pt x="1910" y="98"/>
                                </a:lnTo>
                                <a:lnTo>
                                  <a:pt x="1910" y="98"/>
                                </a:lnTo>
                                <a:lnTo>
                                  <a:pt x="1907" y="92"/>
                                </a:lnTo>
                                <a:lnTo>
                                  <a:pt x="1907" y="92"/>
                                </a:lnTo>
                                <a:lnTo>
                                  <a:pt x="1904" y="86"/>
                                </a:lnTo>
                                <a:lnTo>
                                  <a:pt x="1904" y="86"/>
                                </a:lnTo>
                                <a:lnTo>
                                  <a:pt x="1900" y="80"/>
                                </a:lnTo>
                                <a:lnTo>
                                  <a:pt x="1900" y="80"/>
                                </a:lnTo>
                                <a:lnTo>
                                  <a:pt x="1896" y="76"/>
                                </a:lnTo>
                                <a:lnTo>
                                  <a:pt x="1896" y="76"/>
                                </a:lnTo>
                                <a:lnTo>
                                  <a:pt x="1892" y="70"/>
                                </a:lnTo>
                                <a:lnTo>
                                  <a:pt x="1892" y="70"/>
                                </a:lnTo>
                                <a:lnTo>
                                  <a:pt x="1887" y="64"/>
                                </a:lnTo>
                                <a:lnTo>
                                  <a:pt x="1912" y="64"/>
                                </a:lnTo>
                                <a:lnTo>
                                  <a:pt x="1917" y="70"/>
                                </a:lnTo>
                                <a:lnTo>
                                  <a:pt x="1921" y="76"/>
                                </a:lnTo>
                                <a:lnTo>
                                  <a:pt x="1925" y="82"/>
                                </a:lnTo>
                                <a:lnTo>
                                  <a:pt x="1928" y="90"/>
                                </a:lnTo>
                                <a:lnTo>
                                  <a:pt x="1931" y="96"/>
                                </a:lnTo>
                                <a:lnTo>
                                  <a:pt x="1934" y="104"/>
                                </a:lnTo>
                                <a:lnTo>
                                  <a:pt x="1936" y="110"/>
                                </a:lnTo>
                                <a:lnTo>
                                  <a:pt x="1915" y="110"/>
                                </a:lnTo>
                                <a:lnTo>
                                  <a:pt x="1916" y="112"/>
                                </a:lnTo>
                                <a:close/>
                                <a:moveTo>
                                  <a:pt x="28" y="112"/>
                                </a:moveTo>
                                <a:lnTo>
                                  <a:pt x="29" y="110"/>
                                </a:lnTo>
                                <a:lnTo>
                                  <a:pt x="29" y="110"/>
                                </a:lnTo>
                                <a:lnTo>
                                  <a:pt x="28" y="112"/>
                                </a:lnTo>
                                <a:close/>
                                <a:moveTo>
                                  <a:pt x="1921" y="132"/>
                                </a:moveTo>
                                <a:lnTo>
                                  <a:pt x="1920" y="124"/>
                                </a:lnTo>
                                <a:lnTo>
                                  <a:pt x="1920" y="124"/>
                                </a:lnTo>
                                <a:lnTo>
                                  <a:pt x="1918" y="118"/>
                                </a:lnTo>
                                <a:lnTo>
                                  <a:pt x="1918" y="118"/>
                                </a:lnTo>
                                <a:lnTo>
                                  <a:pt x="1915" y="110"/>
                                </a:lnTo>
                                <a:lnTo>
                                  <a:pt x="1936" y="110"/>
                                </a:lnTo>
                                <a:lnTo>
                                  <a:pt x="1937" y="112"/>
                                </a:lnTo>
                                <a:lnTo>
                                  <a:pt x="1939" y="120"/>
                                </a:lnTo>
                                <a:lnTo>
                                  <a:pt x="1941" y="126"/>
                                </a:lnTo>
                                <a:lnTo>
                                  <a:pt x="1941" y="130"/>
                                </a:lnTo>
                                <a:lnTo>
                                  <a:pt x="1921" y="130"/>
                                </a:lnTo>
                                <a:lnTo>
                                  <a:pt x="1921" y="132"/>
                                </a:lnTo>
                                <a:close/>
                                <a:moveTo>
                                  <a:pt x="23" y="132"/>
                                </a:moveTo>
                                <a:lnTo>
                                  <a:pt x="23" y="130"/>
                                </a:lnTo>
                                <a:lnTo>
                                  <a:pt x="23" y="130"/>
                                </a:lnTo>
                                <a:lnTo>
                                  <a:pt x="23" y="132"/>
                                </a:lnTo>
                                <a:close/>
                                <a:moveTo>
                                  <a:pt x="1944" y="760"/>
                                </a:moveTo>
                                <a:lnTo>
                                  <a:pt x="1924" y="760"/>
                                </a:lnTo>
                                <a:lnTo>
                                  <a:pt x="1924" y="152"/>
                                </a:lnTo>
                                <a:lnTo>
                                  <a:pt x="1924" y="150"/>
                                </a:lnTo>
                                <a:lnTo>
                                  <a:pt x="1923" y="144"/>
                                </a:lnTo>
                                <a:lnTo>
                                  <a:pt x="1923" y="144"/>
                                </a:lnTo>
                                <a:lnTo>
                                  <a:pt x="1922" y="138"/>
                                </a:lnTo>
                                <a:lnTo>
                                  <a:pt x="1922" y="138"/>
                                </a:lnTo>
                                <a:lnTo>
                                  <a:pt x="1921" y="130"/>
                                </a:lnTo>
                                <a:lnTo>
                                  <a:pt x="1941" y="130"/>
                                </a:lnTo>
                                <a:lnTo>
                                  <a:pt x="1942" y="134"/>
                                </a:lnTo>
                                <a:lnTo>
                                  <a:pt x="1943" y="142"/>
                                </a:lnTo>
                                <a:lnTo>
                                  <a:pt x="1944" y="150"/>
                                </a:lnTo>
                                <a:lnTo>
                                  <a:pt x="1944" y="760"/>
                                </a:lnTo>
                                <a:close/>
                                <a:moveTo>
                                  <a:pt x="20" y="760"/>
                                </a:moveTo>
                                <a:lnTo>
                                  <a:pt x="20" y="760"/>
                                </a:lnTo>
                                <a:lnTo>
                                  <a:pt x="20" y="758"/>
                                </a:lnTo>
                                <a:lnTo>
                                  <a:pt x="20" y="760"/>
                                </a:lnTo>
                                <a:close/>
                                <a:moveTo>
                                  <a:pt x="1941" y="788"/>
                                </a:moveTo>
                                <a:lnTo>
                                  <a:pt x="1921" y="788"/>
                                </a:lnTo>
                                <a:lnTo>
                                  <a:pt x="1922" y="780"/>
                                </a:lnTo>
                                <a:lnTo>
                                  <a:pt x="1922" y="780"/>
                                </a:lnTo>
                                <a:lnTo>
                                  <a:pt x="1923" y="774"/>
                                </a:lnTo>
                                <a:lnTo>
                                  <a:pt x="1923" y="774"/>
                                </a:lnTo>
                                <a:lnTo>
                                  <a:pt x="1924" y="766"/>
                                </a:lnTo>
                                <a:lnTo>
                                  <a:pt x="1924" y="758"/>
                                </a:lnTo>
                                <a:lnTo>
                                  <a:pt x="1924" y="760"/>
                                </a:lnTo>
                                <a:lnTo>
                                  <a:pt x="1944" y="760"/>
                                </a:lnTo>
                                <a:lnTo>
                                  <a:pt x="1944" y="768"/>
                                </a:lnTo>
                                <a:lnTo>
                                  <a:pt x="1943" y="776"/>
                                </a:lnTo>
                                <a:lnTo>
                                  <a:pt x="1942" y="784"/>
                                </a:lnTo>
                                <a:lnTo>
                                  <a:pt x="1941" y="788"/>
                                </a:lnTo>
                                <a:close/>
                                <a:moveTo>
                                  <a:pt x="23" y="788"/>
                                </a:moveTo>
                                <a:lnTo>
                                  <a:pt x="23" y="788"/>
                                </a:lnTo>
                                <a:lnTo>
                                  <a:pt x="23" y="786"/>
                                </a:lnTo>
                                <a:lnTo>
                                  <a:pt x="23" y="788"/>
                                </a:lnTo>
                                <a:close/>
                                <a:moveTo>
                                  <a:pt x="1936" y="808"/>
                                </a:moveTo>
                                <a:lnTo>
                                  <a:pt x="1915" y="808"/>
                                </a:lnTo>
                                <a:lnTo>
                                  <a:pt x="1918" y="800"/>
                                </a:lnTo>
                                <a:lnTo>
                                  <a:pt x="1918" y="800"/>
                                </a:lnTo>
                                <a:lnTo>
                                  <a:pt x="1920" y="794"/>
                                </a:lnTo>
                                <a:lnTo>
                                  <a:pt x="1920" y="794"/>
                                </a:lnTo>
                                <a:lnTo>
                                  <a:pt x="1921" y="786"/>
                                </a:lnTo>
                                <a:lnTo>
                                  <a:pt x="1921" y="788"/>
                                </a:lnTo>
                                <a:lnTo>
                                  <a:pt x="1941" y="788"/>
                                </a:lnTo>
                                <a:lnTo>
                                  <a:pt x="1941" y="792"/>
                                </a:lnTo>
                                <a:lnTo>
                                  <a:pt x="1939" y="798"/>
                                </a:lnTo>
                                <a:lnTo>
                                  <a:pt x="1937" y="806"/>
                                </a:lnTo>
                                <a:lnTo>
                                  <a:pt x="1936" y="808"/>
                                </a:lnTo>
                                <a:close/>
                                <a:moveTo>
                                  <a:pt x="29" y="808"/>
                                </a:moveTo>
                                <a:lnTo>
                                  <a:pt x="29" y="808"/>
                                </a:lnTo>
                                <a:lnTo>
                                  <a:pt x="28" y="806"/>
                                </a:lnTo>
                                <a:lnTo>
                                  <a:pt x="29" y="808"/>
                                </a:lnTo>
                                <a:close/>
                                <a:moveTo>
                                  <a:pt x="1912" y="854"/>
                                </a:moveTo>
                                <a:lnTo>
                                  <a:pt x="1887" y="854"/>
                                </a:lnTo>
                                <a:lnTo>
                                  <a:pt x="1892" y="848"/>
                                </a:lnTo>
                                <a:lnTo>
                                  <a:pt x="1892" y="848"/>
                                </a:lnTo>
                                <a:lnTo>
                                  <a:pt x="1896" y="842"/>
                                </a:lnTo>
                                <a:lnTo>
                                  <a:pt x="1896" y="842"/>
                                </a:lnTo>
                                <a:lnTo>
                                  <a:pt x="1900" y="838"/>
                                </a:lnTo>
                                <a:lnTo>
                                  <a:pt x="1900" y="838"/>
                                </a:lnTo>
                                <a:lnTo>
                                  <a:pt x="1904" y="832"/>
                                </a:lnTo>
                                <a:lnTo>
                                  <a:pt x="1904" y="832"/>
                                </a:lnTo>
                                <a:lnTo>
                                  <a:pt x="1907" y="826"/>
                                </a:lnTo>
                                <a:lnTo>
                                  <a:pt x="1907" y="826"/>
                                </a:lnTo>
                                <a:lnTo>
                                  <a:pt x="1910" y="820"/>
                                </a:lnTo>
                                <a:lnTo>
                                  <a:pt x="1910" y="820"/>
                                </a:lnTo>
                                <a:lnTo>
                                  <a:pt x="1913" y="814"/>
                                </a:lnTo>
                                <a:lnTo>
                                  <a:pt x="1913" y="814"/>
                                </a:lnTo>
                                <a:lnTo>
                                  <a:pt x="1916" y="806"/>
                                </a:lnTo>
                                <a:lnTo>
                                  <a:pt x="1915" y="808"/>
                                </a:lnTo>
                                <a:lnTo>
                                  <a:pt x="1936" y="808"/>
                                </a:lnTo>
                                <a:lnTo>
                                  <a:pt x="1934" y="814"/>
                                </a:lnTo>
                                <a:lnTo>
                                  <a:pt x="1931" y="822"/>
                                </a:lnTo>
                                <a:lnTo>
                                  <a:pt x="1928" y="828"/>
                                </a:lnTo>
                                <a:lnTo>
                                  <a:pt x="1925" y="836"/>
                                </a:lnTo>
                                <a:lnTo>
                                  <a:pt x="1921" y="842"/>
                                </a:lnTo>
                                <a:lnTo>
                                  <a:pt x="1917" y="848"/>
                                </a:lnTo>
                                <a:lnTo>
                                  <a:pt x="1912" y="854"/>
                                </a:lnTo>
                                <a:close/>
                                <a:moveTo>
                                  <a:pt x="58" y="854"/>
                                </a:moveTo>
                                <a:lnTo>
                                  <a:pt x="57" y="854"/>
                                </a:lnTo>
                                <a:lnTo>
                                  <a:pt x="56" y="852"/>
                                </a:lnTo>
                                <a:lnTo>
                                  <a:pt x="58" y="854"/>
                                </a:lnTo>
                                <a:close/>
                                <a:moveTo>
                                  <a:pt x="1901" y="868"/>
                                </a:moveTo>
                                <a:lnTo>
                                  <a:pt x="1873" y="868"/>
                                </a:lnTo>
                                <a:lnTo>
                                  <a:pt x="1878" y="862"/>
                                </a:lnTo>
                                <a:lnTo>
                                  <a:pt x="1878" y="862"/>
                                </a:lnTo>
                                <a:lnTo>
                                  <a:pt x="1883" y="858"/>
                                </a:lnTo>
                                <a:lnTo>
                                  <a:pt x="1883" y="858"/>
                                </a:lnTo>
                                <a:lnTo>
                                  <a:pt x="1888" y="852"/>
                                </a:lnTo>
                                <a:lnTo>
                                  <a:pt x="1887" y="854"/>
                                </a:lnTo>
                                <a:lnTo>
                                  <a:pt x="1912" y="854"/>
                                </a:lnTo>
                                <a:lnTo>
                                  <a:pt x="1907" y="860"/>
                                </a:lnTo>
                                <a:lnTo>
                                  <a:pt x="1902" y="866"/>
                                </a:lnTo>
                                <a:lnTo>
                                  <a:pt x="1901" y="868"/>
                                </a:lnTo>
                                <a:close/>
                                <a:moveTo>
                                  <a:pt x="73" y="868"/>
                                </a:moveTo>
                                <a:lnTo>
                                  <a:pt x="71" y="868"/>
                                </a:lnTo>
                                <a:lnTo>
                                  <a:pt x="71" y="866"/>
                                </a:lnTo>
                                <a:lnTo>
                                  <a:pt x="73" y="868"/>
                                </a:lnTo>
                                <a:close/>
                                <a:moveTo>
                                  <a:pt x="1893" y="876"/>
                                </a:moveTo>
                                <a:lnTo>
                                  <a:pt x="1862" y="876"/>
                                </a:lnTo>
                                <a:lnTo>
                                  <a:pt x="1868" y="872"/>
                                </a:lnTo>
                                <a:lnTo>
                                  <a:pt x="1868" y="872"/>
                                </a:lnTo>
                                <a:lnTo>
                                  <a:pt x="1873" y="866"/>
                                </a:lnTo>
                                <a:lnTo>
                                  <a:pt x="1873" y="868"/>
                                </a:lnTo>
                                <a:lnTo>
                                  <a:pt x="1901" y="868"/>
                                </a:lnTo>
                                <a:lnTo>
                                  <a:pt x="1897" y="872"/>
                                </a:lnTo>
                                <a:lnTo>
                                  <a:pt x="1893" y="876"/>
                                </a:lnTo>
                                <a:close/>
                                <a:moveTo>
                                  <a:pt x="85" y="876"/>
                                </a:moveTo>
                                <a:lnTo>
                                  <a:pt x="82" y="876"/>
                                </a:lnTo>
                                <a:lnTo>
                                  <a:pt x="82" y="874"/>
                                </a:lnTo>
                                <a:lnTo>
                                  <a:pt x="85" y="876"/>
                                </a:lnTo>
                                <a:close/>
                                <a:moveTo>
                                  <a:pt x="1860" y="900"/>
                                </a:moveTo>
                                <a:lnTo>
                                  <a:pt x="1784" y="900"/>
                                </a:lnTo>
                                <a:lnTo>
                                  <a:pt x="1791" y="898"/>
                                </a:lnTo>
                                <a:lnTo>
                                  <a:pt x="1805" y="898"/>
                                </a:lnTo>
                                <a:lnTo>
                                  <a:pt x="1812" y="896"/>
                                </a:lnTo>
                                <a:lnTo>
                                  <a:pt x="1812" y="896"/>
                                </a:lnTo>
                                <a:lnTo>
                                  <a:pt x="1819" y="894"/>
                                </a:lnTo>
                                <a:lnTo>
                                  <a:pt x="1819" y="894"/>
                                </a:lnTo>
                                <a:lnTo>
                                  <a:pt x="1826" y="892"/>
                                </a:lnTo>
                                <a:lnTo>
                                  <a:pt x="1825" y="892"/>
                                </a:lnTo>
                                <a:lnTo>
                                  <a:pt x="1832" y="890"/>
                                </a:lnTo>
                                <a:lnTo>
                                  <a:pt x="1832" y="890"/>
                                </a:lnTo>
                                <a:lnTo>
                                  <a:pt x="1839" y="888"/>
                                </a:lnTo>
                                <a:lnTo>
                                  <a:pt x="1838" y="888"/>
                                </a:lnTo>
                                <a:lnTo>
                                  <a:pt x="1845" y="886"/>
                                </a:lnTo>
                                <a:lnTo>
                                  <a:pt x="1844" y="886"/>
                                </a:lnTo>
                                <a:lnTo>
                                  <a:pt x="1851" y="882"/>
                                </a:lnTo>
                                <a:lnTo>
                                  <a:pt x="1851" y="882"/>
                                </a:lnTo>
                                <a:lnTo>
                                  <a:pt x="1857" y="878"/>
                                </a:lnTo>
                                <a:lnTo>
                                  <a:pt x="1856" y="878"/>
                                </a:lnTo>
                                <a:lnTo>
                                  <a:pt x="1862" y="874"/>
                                </a:lnTo>
                                <a:lnTo>
                                  <a:pt x="1862" y="876"/>
                                </a:lnTo>
                                <a:lnTo>
                                  <a:pt x="1893" y="876"/>
                                </a:lnTo>
                                <a:lnTo>
                                  <a:pt x="1892" y="878"/>
                                </a:lnTo>
                                <a:lnTo>
                                  <a:pt x="1886" y="882"/>
                                </a:lnTo>
                                <a:lnTo>
                                  <a:pt x="1880" y="888"/>
                                </a:lnTo>
                                <a:lnTo>
                                  <a:pt x="1873" y="892"/>
                                </a:lnTo>
                                <a:lnTo>
                                  <a:pt x="1867" y="896"/>
                                </a:lnTo>
                                <a:lnTo>
                                  <a:pt x="1860" y="900"/>
                                </a:lnTo>
                                <a:close/>
                                <a:moveTo>
                                  <a:pt x="1784" y="920"/>
                                </a:moveTo>
                                <a:lnTo>
                                  <a:pt x="160" y="920"/>
                                </a:lnTo>
                                <a:lnTo>
                                  <a:pt x="152" y="918"/>
                                </a:lnTo>
                                <a:lnTo>
                                  <a:pt x="1792" y="918"/>
                                </a:lnTo>
                                <a:lnTo>
                                  <a:pt x="1784" y="920"/>
                                </a:lnTo>
                                <a:close/>
                              </a:path>
                            </a:pathLst>
                          </a:custGeom>
                          <a:solidFill>
                            <a:srgbClr val="A6A6A6"/>
                          </a:solidFill>
                          <a:ln w="9525">
                            <a:noFill/>
                          </a:ln>
                        </wps:spPr>
                        <wps:bodyPr upright="1"/>
                      </wps:wsp>
                      <wps:wsp>
                        <wps:cNvPr id="122" name="矩形 32"/>
                        <wps:cNvSpPr/>
                        <wps:spPr>
                          <a:xfrm>
                            <a:off x="11131" y="2226"/>
                            <a:ext cx="1793" cy="725"/>
                          </a:xfrm>
                          <a:prstGeom prst="rect">
                            <a:avLst/>
                          </a:prstGeom>
                          <a:solidFill>
                            <a:srgbClr val="F1F1F1"/>
                          </a:solidFill>
                          <a:ln w="9525">
                            <a:noFill/>
                          </a:ln>
                        </wps:spPr>
                        <wps:bodyPr upright="1"/>
                      </wps:wsp>
                      <pic:pic xmlns:pic="http://schemas.openxmlformats.org/drawingml/2006/picture">
                        <pic:nvPicPr>
                          <pic:cNvPr id="123" name="图片 33"/>
                          <pic:cNvPicPr>
                            <a:picLocks noChangeAspect="1"/>
                          </pic:cNvPicPr>
                        </pic:nvPicPr>
                        <pic:blipFill>
                          <a:blip r:embed="rId19"/>
                          <a:stretch>
                            <a:fillRect/>
                          </a:stretch>
                        </pic:blipFill>
                        <pic:spPr>
                          <a:xfrm>
                            <a:off x="11293" y="2315"/>
                            <a:ext cx="1482" cy="284"/>
                          </a:xfrm>
                          <a:prstGeom prst="rect">
                            <a:avLst/>
                          </a:prstGeom>
                          <a:noFill/>
                          <a:ln w="9525">
                            <a:noFill/>
                          </a:ln>
                        </pic:spPr>
                      </pic:pic>
                      <pic:pic xmlns:pic="http://schemas.openxmlformats.org/drawingml/2006/picture">
                        <pic:nvPicPr>
                          <pic:cNvPr id="124" name="图片 34"/>
                          <pic:cNvPicPr>
                            <a:picLocks noChangeAspect="1"/>
                          </pic:cNvPicPr>
                        </pic:nvPicPr>
                        <pic:blipFill>
                          <a:blip r:embed="rId20"/>
                          <a:stretch>
                            <a:fillRect/>
                          </a:stretch>
                        </pic:blipFill>
                        <pic:spPr>
                          <a:xfrm>
                            <a:off x="11294" y="2628"/>
                            <a:ext cx="1468" cy="245"/>
                          </a:xfrm>
                          <a:prstGeom prst="rect">
                            <a:avLst/>
                          </a:prstGeom>
                          <a:noFill/>
                          <a:ln w="9525">
                            <a:noFill/>
                          </a:ln>
                        </pic:spPr>
                      </pic:pic>
                      <wps:wsp>
                        <wps:cNvPr id="125" name="任意多边形 35"/>
                        <wps:cNvSpPr/>
                        <wps:spPr>
                          <a:xfrm>
                            <a:off x="11066" y="6618"/>
                            <a:ext cx="1925" cy="900"/>
                          </a:xfrm>
                          <a:custGeom>
                            <a:avLst/>
                            <a:gdLst/>
                            <a:ahLst/>
                            <a:cxnLst/>
                            <a:rect l="0" t="0" r="0" b="0"/>
                            <a:pathLst>
                              <a:path w="1925" h="900">
                                <a:moveTo>
                                  <a:pt x="1774" y="900"/>
                                </a:moveTo>
                                <a:lnTo>
                                  <a:pt x="152" y="900"/>
                                </a:lnTo>
                                <a:lnTo>
                                  <a:pt x="93" y="889"/>
                                </a:lnTo>
                                <a:lnTo>
                                  <a:pt x="45" y="857"/>
                                </a:lnTo>
                                <a:lnTo>
                                  <a:pt x="13" y="810"/>
                                </a:lnTo>
                                <a:lnTo>
                                  <a:pt x="0" y="752"/>
                                </a:lnTo>
                                <a:lnTo>
                                  <a:pt x="0" y="152"/>
                                </a:lnTo>
                                <a:lnTo>
                                  <a:pt x="13" y="93"/>
                                </a:lnTo>
                                <a:lnTo>
                                  <a:pt x="45" y="45"/>
                                </a:lnTo>
                                <a:lnTo>
                                  <a:pt x="93" y="13"/>
                                </a:lnTo>
                                <a:lnTo>
                                  <a:pt x="152" y="0"/>
                                </a:lnTo>
                                <a:lnTo>
                                  <a:pt x="1774" y="0"/>
                                </a:lnTo>
                                <a:lnTo>
                                  <a:pt x="1833" y="13"/>
                                </a:lnTo>
                                <a:lnTo>
                                  <a:pt x="1881" y="45"/>
                                </a:lnTo>
                                <a:lnTo>
                                  <a:pt x="1913" y="93"/>
                                </a:lnTo>
                                <a:lnTo>
                                  <a:pt x="1925" y="152"/>
                                </a:lnTo>
                                <a:lnTo>
                                  <a:pt x="1925" y="752"/>
                                </a:lnTo>
                                <a:lnTo>
                                  <a:pt x="1913" y="810"/>
                                </a:lnTo>
                                <a:lnTo>
                                  <a:pt x="1881" y="857"/>
                                </a:lnTo>
                                <a:lnTo>
                                  <a:pt x="1833" y="889"/>
                                </a:lnTo>
                                <a:lnTo>
                                  <a:pt x="1774" y="900"/>
                                </a:lnTo>
                                <a:close/>
                              </a:path>
                            </a:pathLst>
                          </a:custGeom>
                          <a:solidFill>
                            <a:srgbClr val="F1F1F1"/>
                          </a:solidFill>
                          <a:ln w="9525">
                            <a:noFill/>
                          </a:ln>
                        </wps:spPr>
                        <wps:bodyPr upright="1"/>
                      </wps:wsp>
                      <wps:wsp>
                        <wps:cNvPr id="126" name="任意多边形 36"/>
                        <wps:cNvSpPr/>
                        <wps:spPr>
                          <a:xfrm>
                            <a:off x="11057" y="6609"/>
                            <a:ext cx="1944" cy="920"/>
                          </a:xfrm>
                          <a:custGeom>
                            <a:avLst/>
                            <a:gdLst/>
                            <a:ahLst/>
                            <a:cxnLst/>
                            <a:rect l="0" t="0" r="0" b="0"/>
                            <a:pathLst>
                              <a:path w="1944" h="920">
                                <a:moveTo>
                                  <a:pt x="1808" y="918"/>
                                </a:moveTo>
                                <a:lnTo>
                                  <a:pt x="136" y="918"/>
                                </a:lnTo>
                                <a:lnTo>
                                  <a:pt x="105" y="910"/>
                                </a:lnTo>
                                <a:lnTo>
                                  <a:pt x="98" y="906"/>
                                </a:lnTo>
                                <a:lnTo>
                                  <a:pt x="91" y="904"/>
                                </a:lnTo>
                                <a:lnTo>
                                  <a:pt x="84" y="900"/>
                                </a:lnTo>
                                <a:lnTo>
                                  <a:pt x="77" y="896"/>
                                </a:lnTo>
                                <a:lnTo>
                                  <a:pt x="71" y="892"/>
                                </a:lnTo>
                                <a:lnTo>
                                  <a:pt x="64" y="888"/>
                                </a:lnTo>
                                <a:lnTo>
                                  <a:pt x="58" y="882"/>
                                </a:lnTo>
                                <a:lnTo>
                                  <a:pt x="52" y="878"/>
                                </a:lnTo>
                                <a:lnTo>
                                  <a:pt x="47" y="872"/>
                                </a:lnTo>
                                <a:lnTo>
                                  <a:pt x="42" y="866"/>
                                </a:lnTo>
                                <a:lnTo>
                                  <a:pt x="37" y="860"/>
                                </a:lnTo>
                                <a:lnTo>
                                  <a:pt x="32" y="854"/>
                                </a:lnTo>
                                <a:lnTo>
                                  <a:pt x="27" y="848"/>
                                </a:lnTo>
                                <a:lnTo>
                                  <a:pt x="23" y="842"/>
                                </a:lnTo>
                                <a:lnTo>
                                  <a:pt x="19" y="836"/>
                                </a:lnTo>
                                <a:lnTo>
                                  <a:pt x="16" y="828"/>
                                </a:lnTo>
                                <a:lnTo>
                                  <a:pt x="13" y="822"/>
                                </a:lnTo>
                                <a:lnTo>
                                  <a:pt x="10" y="814"/>
                                </a:lnTo>
                                <a:lnTo>
                                  <a:pt x="7" y="806"/>
                                </a:lnTo>
                                <a:lnTo>
                                  <a:pt x="5" y="798"/>
                                </a:lnTo>
                                <a:lnTo>
                                  <a:pt x="3" y="792"/>
                                </a:lnTo>
                                <a:lnTo>
                                  <a:pt x="2" y="784"/>
                                </a:lnTo>
                                <a:lnTo>
                                  <a:pt x="1" y="776"/>
                                </a:lnTo>
                                <a:lnTo>
                                  <a:pt x="0" y="768"/>
                                </a:lnTo>
                                <a:lnTo>
                                  <a:pt x="0" y="150"/>
                                </a:lnTo>
                                <a:lnTo>
                                  <a:pt x="1" y="142"/>
                                </a:lnTo>
                                <a:lnTo>
                                  <a:pt x="2" y="134"/>
                                </a:lnTo>
                                <a:lnTo>
                                  <a:pt x="3" y="126"/>
                                </a:lnTo>
                                <a:lnTo>
                                  <a:pt x="5" y="120"/>
                                </a:lnTo>
                                <a:lnTo>
                                  <a:pt x="7" y="112"/>
                                </a:lnTo>
                                <a:lnTo>
                                  <a:pt x="10" y="104"/>
                                </a:lnTo>
                                <a:lnTo>
                                  <a:pt x="13" y="96"/>
                                </a:lnTo>
                                <a:lnTo>
                                  <a:pt x="16" y="90"/>
                                </a:lnTo>
                                <a:lnTo>
                                  <a:pt x="19" y="82"/>
                                </a:lnTo>
                                <a:lnTo>
                                  <a:pt x="23" y="76"/>
                                </a:lnTo>
                                <a:lnTo>
                                  <a:pt x="27" y="70"/>
                                </a:lnTo>
                                <a:lnTo>
                                  <a:pt x="32" y="64"/>
                                </a:lnTo>
                                <a:lnTo>
                                  <a:pt x="37" y="58"/>
                                </a:lnTo>
                                <a:lnTo>
                                  <a:pt x="42" y="52"/>
                                </a:lnTo>
                                <a:lnTo>
                                  <a:pt x="47" y="46"/>
                                </a:lnTo>
                                <a:lnTo>
                                  <a:pt x="52" y="40"/>
                                </a:lnTo>
                                <a:lnTo>
                                  <a:pt x="58" y="36"/>
                                </a:lnTo>
                                <a:lnTo>
                                  <a:pt x="64" y="30"/>
                                </a:lnTo>
                                <a:lnTo>
                                  <a:pt x="71" y="26"/>
                                </a:lnTo>
                                <a:lnTo>
                                  <a:pt x="77" y="22"/>
                                </a:lnTo>
                                <a:lnTo>
                                  <a:pt x="84" y="18"/>
                                </a:lnTo>
                                <a:lnTo>
                                  <a:pt x="91" y="14"/>
                                </a:lnTo>
                                <a:lnTo>
                                  <a:pt x="98" y="12"/>
                                </a:lnTo>
                                <a:lnTo>
                                  <a:pt x="105" y="8"/>
                                </a:lnTo>
                                <a:lnTo>
                                  <a:pt x="112" y="6"/>
                                </a:lnTo>
                                <a:lnTo>
                                  <a:pt x="136" y="0"/>
                                </a:lnTo>
                                <a:lnTo>
                                  <a:pt x="1808" y="0"/>
                                </a:lnTo>
                                <a:lnTo>
                                  <a:pt x="1832" y="6"/>
                                </a:lnTo>
                                <a:lnTo>
                                  <a:pt x="1839" y="8"/>
                                </a:lnTo>
                                <a:lnTo>
                                  <a:pt x="1846" y="12"/>
                                </a:lnTo>
                                <a:lnTo>
                                  <a:pt x="1853" y="14"/>
                                </a:lnTo>
                                <a:lnTo>
                                  <a:pt x="1860" y="18"/>
                                </a:lnTo>
                                <a:lnTo>
                                  <a:pt x="1864" y="20"/>
                                </a:lnTo>
                                <a:lnTo>
                                  <a:pt x="139" y="20"/>
                                </a:lnTo>
                                <a:lnTo>
                                  <a:pt x="132" y="22"/>
                                </a:lnTo>
                                <a:lnTo>
                                  <a:pt x="132" y="22"/>
                                </a:lnTo>
                                <a:lnTo>
                                  <a:pt x="125" y="24"/>
                                </a:lnTo>
                                <a:lnTo>
                                  <a:pt x="125" y="24"/>
                                </a:lnTo>
                                <a:lnTo>
                                  <a:pt x="118" y="26"/>
                                </a:lnTo>
                                <a:lnTo>
                                  <a:pt x="119" y="26"/>
                                </a:lnTo>
                                <a:lnTo>
                                  <a:pt x="112" y="28"/>
                                </a:lnTo>
                                <a:lnTo>
                                  <a:pt x="112" y="28"/>
                                </a:lnTo>
                                <a:lnTo>
                                  <a:pt x="105" y="30"/>
                                </a:lnTo>
                                <a:lnTo>
                                  <a:pt x="106" y="30"/>
                                </a:lnTo>
                                <a:lnTo>
                                  <a:pt x="99" y="32"/>
                                </a:lnTo>
                                <a:lnTo>
                                  <a:pt x="100" y="32"/>
                                </a:lnTo>
                                <a:lnTo>
                                  <a:pt x="93" y="36"/>
                                </a:lnTo>
                                <a:lnTo>
                                  <a:pt x="93" y="36"/>
                                </a:lnTo>
                                <a:lnTo>
                                  <a:pt x="87" y="40"/>
                                </a:lnTo>
                                <a:lnTo>
                                  <a:pt x="88" y="40"/>
                                </a:lnTo>
                                <a:lnTo>
                                  <a:pt x="85" y="42"/>
                                </a:lnTo>
                                <a:lnTo>
                                  <a:pt x="82" y="42"/>
                                </a:lnTo>
                                <a:lnTo>
                                  <a:pt x="76" y="46"/>
                                </a:lnTo>
                                <a:lnTo>
                                  <a:pt x="76" y="46"/>
                                </a:lnTo>
                                <a:lnTo>
                                  <a:pt x="73" y="50"/>
                                </a:lnTo>
                                <a:lnTo>
                                  <a:pt x="71" y="50"/>
                                </a:lnTo>
                                <a:lnTo>
                                  <a:pt x="66" y="56"/>
                                </a:lnTo>
                                <a:lnTo>
                                  <a:pt x="66" y="56"/>
                                </a:lnTo>
                                <a:lnTo>
                                  <a:pt x="61" y="60"/>
                                </a:lnTo>
                                <a:lnTo>
                                  <a:pt x="61" y="60"/>
                                </a:lnTo>
                                <a:lnTo>
                                  <a:pt x="58" y="64"/>
                                </a:lnTo>
                                <a:lnTo>
                                  <a:pt x="57" y="64"/>
                                </a:lnTo>
                                <a:lnTo>
                                  <a:pt x="52" y="70"/>
                                </a:lnTo>
                                <a:lnTo>
                                  <a:pt x="52" y="70"/>
                                </a:lnTo>
                                <a:lnTo>
                                  <a:pt x="48" y="76"/>
                                </a:lnTo>
                                <a:lnTo>
                                  <a:pt x="48" y="76"/>
                                </a:lnTo>
                                <a:lnTo>
                                  <a:pt x="44" y="80"/>
                                </a:lnTo>
                                <a:lnTo>
                                  <a:pt x="44" y="80"/>
                                </a:lnTo>
                                <a:lnTo>
                                  <a:pt x="40" y="86"/>
                                </a:lnTo>
                                <a:lnTo>
                                  <a:pt x="40" y="86"/>
                                </a:lnTo>
                                <a:lnTo>
                                  <a:pt x="37" y="92"/>
                                </a:lnTo>
                                <a:lnTo>
                                  <a:pt x="37" y="92"/>
                                </a:lnTo>
                                <a:lnTo>
                                  <a:pt x="34" y="98"/>
                                </a:lnTo>
                                <a:lnTo>
                                  <a:pt x="34" y="98"/>
                                </a:lnTo>
                                <a:lnTo>
                                  <a:pt x="31" y="104"/>
                                </a:lnTo>
                                <a:lnTo>
                                  <a:pt x="31" y="104"/>
                                </a:lnTo>
                                <a:lnTo>
                                  <a:pt x="29" y="110"/>
                                </a:lnTo>
                                <a:lnTo>
                                  <a:pt x="29" y="110"/>
                                </a:lnTo>
                                <a:lnTo>
                                  <a:pt x="26" y="118"/>
                                </a:lnTo>
                                <a:lnTo>
                                  <a:pt x="26" y="118"/>
                                </a:lnTo>
                                <a:lnTo>
                                  <a:pt x="24" y="124"/>
                                </a:lnTo>
                                <a:lnTo>
                                  <a:pt x="24" y="124"/>
                                </a:lnTo>
                                <a:lnTo>
                                  <a:pt x="23" y="130"/>
                                </a:lnTo>
                                <a:lnTo>
                                  <a:pt x="23" y="130"/>
                                </a:lnTo>
                                <a:lnTo>
                                  <a:pt x="22" y="138"/>
                                </a:lnTo>
                                <a:lnTo>
                                  <a:pt x="22" y="138"/>
                                </a:lnTo>
                                <a:lnTo>
                                  <a:pt x="21" y="144"/>
                                </a:lnTo>
                                <a:lnTo>
                                  <a:pt x="21" y="144"/>
                                </a:lnTo>
                                <a:lnTo>
                                  <a:pt x="20" y="150"/>
                                </a:lnTo>
                                <a:lnTo>
                                  <a:pt x="20" y="152"/>
                                </a:lnTo>
                                <a:lnTo>
                                  <a:pt x="20" y="760"/>
                                </a:lnTo>
                                <a:lnTo>
                                  <a:pt x="20" y="766"/>
                                </a:lnTo>
                                <a:lnTo>
                                  <a:pt x="21" y="774"/>
                                </a:lnTo>
                                <a:lnTo>
                                  <a:pt x="21" y="774"/>
                                </a:lnTo>
                                <a:lnTo>
                                  <a:pt x="22" y="780"/>
                                </a:lnTo>
                                <a:lnTo>
                                  <a:pt x="22" y="780"/>
                                </a:lnTo>
                                <a:lnTo>
                                  <a:pt x="23" y="788"/>
                                </a:lnTo>
                                <a:lnTo>
                                  <a:pt x="23" y="788"/>
                                </a:lnTo>
                                <a:lnTo>
                                  <a:pt x="24" y="794"/>
                                </a:lnTo>
                                <a:lnTo>
                                  <a:pt x="24" y="794"/>
                                </a:lnTo>
                                <a:lnTo>
                                  <a:pt x="26" y="800"/>
                                </a:lnTo>
                                <a:lnTo>
                                  <a:pt x="26" y="800"/>
                                </a:lnTo>
                                <a:lnTo>
                                  <a:pt x="29" y="808"/>
                                </a:lnTo>
                                <a:lnTo>
                                  <a:pt x="29" y="808"/>
                                </a:lnTo>
                                <a:lnTo>
                                  <a:pt x="31" y="814"/>
                                </a:lnTo>
                                <a:lnTo>
                                  <a:pt x="31" y="814"/>
                                </a:lnTo>
                                <a:lnTo>
                                  <a:pt x="34" y="820"/>
                                </a:lnTo>
                                <a:lnTo>
                                  <a:pt x="34" y="820"/>
                                </a:lnTo>
                                <a:lnTo>
                                  <a:pt x="37" y="826"/>
                                </a:lnTo>
                                <a:lnTo>
                                  <a:pt x="37" y="826"/>
                                </a:lnTo>
                                <a:lnTo>
                                  <a:pt x="40" y="832"/>
                                </a:lnTo>
                                <a:lnTo>
                                  <a:pt x="40" y="832"/>
                                </a:lnTo>
                                <a:lnTo>
                                  <a:pt x="44" y="838"/>
                                </a:lnTo>
                                <a:lnTo>
                                  <a:pt x="44" y="838"/>
                                </a:lnTo>
                                <a:lnTo>
                                  <a:pt x="48" y="842"/>
                                </a:lnTo>
                                <a:lnTo>
                                  <a:pt x="48" y="842"/>
                                </a:lnTo>
                                <a:lnTo>
                                  <a:pt x="52" y="848"/>
                                </a:lnTo>
                                <a:lnTo>
                                  <a:pt x="52" y="848"/>
                                </a:lnTo>
                                <a:lnTo>
                                  <a:pt x="57" y="854"/>
                                </a:lnTo>
                                <a:lnTo>
                                  <a:pt x="58" y="854"/>
                                </a:lnTo>
                                <a:lnTo>
                                  <a:pt x="61" y="858"/>
                                </a:lnTo>
                                <a:lnTo>
                                  <a:pt x="61" y="858"/>
                                </a:lnTo>
                                <a:lnTo>
                                  <a:pt x="66" y="862"/>
                                </a:lnTo>
                                <a:lnTo>
                                  <a:pt x="66" y="862"/>
                                </a:lnTo>
                                <a:lnTo>
                                  <a:pt x="71" y="868"/>
                                </a:lnTo>
                                <a:lnTo>
                                  <a:pt x="73" y="868"/>
                                </a:lnTo>
                                <a:lnTo>
                                  <a:pt x="76" y="872"/>
                                </a:lnTo>
                                <a:lnTo>
                                  <a:pt x="76" y="872"/>
                                </a:lnTo>
                                <a:lnTo>
                                  <a:pt x="82" y="876"/>
                                </a:lnTo>
                                <a:lnTo>
                                  <a:pt x="85" y="876"/>
                                </a:lnTo>
                                <a:lnTo>
                                  <a:pt x="88" y="878"/>
                                </a:lnTo>
                                <a:lnTo>
                                  <a:pt x="87" y="878"/>
                                </a:lnTo>
                                <a:lnTo>
                                  <a:pt x="93" y="882"/>
                                </a:lnTo>
                                <a:lnTo>
                                  <a:pt x="93" y="882"/>
                                </a:lnTo>
                                <a:lnTo>
                                  <a:pt x="100" y="886"/>
                                </a:lnTo>
                                <a:lnTo>
                                  <a:pt x="99" y="886"/>
                                </a:lnTo>
                                <a:lnTo>
                                  <a:pt x="106" y="888"/>
                                </a:lnTo>
                                <a:lnTo>
                                  <a:pt x="105" y="888"/>
                                </a:lnTo>
                                <a:lnTo>
                                  <a:pt x="112" y="890"/>
                                </a:lnTo>
                                <a:lnTo>
                                  <a:pt x="112" y="890"/>
                                </a:lnTo>
                                <a:lnTo>
                                  <a:pt x="119" y="892"/>
                                </a:lnTo>
                                <a:lnTo>
                                  <a:pt x="118" y="892"/>
                                </a:lnTo>
                                <a:lnTo>
                                  <a:pt x="125" y="894"/>
                                </a:lnTo>
                                <a:lnTo>
                                  <a:pt x="125" y="894"/>
                                </a:lnTo>
                                <a:lnTo>
                                  <a:pt x="132" y="896"/>
                                </a:lnTo>
                                <a:lnTo>
                                  <a:pt x="132" y="896"/>
                                </a:lnTo>
                                <a:lnTo>
                                  <a:pt x="139" y="898"/>
                                </a:lnTo>
                                <a:lnTo>
                                  <a:pt x="153" y="898"/>
                                </a:lnTo>
                                <a:lnTo>
                                  <a:pt x="160" y="900"/>
                                </a:lnTo>
                                <a:lnTo>
                                  <a:pt x="1860" y="900"/>
                                </a:lnTo>
                                <a:lnTo>
                                  <a:pt x="1853" y="904"/>
                                </a:lnTo>
                                <a:lnTo>
                                  <a:pt x="1846" y="906"/>
                                </a:lnTo>
                                <a:lnTo>
                                  <a:pt x="1839" y="910"/>
                                </a:lnTo>
                                <a:lnTo>
                                  <a:pt x="1808" y="918"/>
                                </a:lnTo>
                                <a:close/>
                                <a:moveTo>
                                  <a:pt x="1862" y="44"/>
                                </a:moveTo>
                                <a:lnTo>
                                  <a:pt x="1856" y="40"/>
                                </a:lnTo>
                                <a:lnTo>
                                  <a:pt x="1857" y="40"/>
                                </a:lnTo>
                                <a:lnTo>
                                  <a:pt x="1851" y="36"/>
                                </a:lnTo>
                                <a:lnTo>
                                  <a:pt x="1851" y="36"/>
                                </a:lnTo>
                                <a:lnTo>
                                  <a:pt x="1844" y="32"/>
                                </a:lnTo>
                                <a:lnTo>
                                  <a:pt x="1845" y="32"/>
                                </a:lnTo>
                                <a:lnTo>
                                  <a:pt x="1838" y="30"/>
                                </a:lnTo>
                                <a:lnTo>
                                  <a:pt x="1839" y="30"/>
                                </a:lnTo>
                                <a:lnTo>
                                  <a:pt x="1832" y="28"/>
                                </a:lnTo>
                                <a:lnTo>
                                  <a:pt x="1832" y="28"/>
                                </a:lnTo>
                                <a:lnTo>
                                  <a:pt x="1825" y="26"/>
                                </a:lnTo>
                                <a:lnTo>
                                  <a:pt x="1826" y="26"/>
                                </a:lnTo>
                                <a:lnTo>
                                  <a:pt x="1819" y="24"/>
                                </a:lnTo>
                                <a:lnTo>
                                  <a:pt x="1819" y="24"/>
                                </a:lnTo>
                                <a:lnTo>
                                  <a:pt x="1812" y="22"/>
                                </a:lnTo>
                                <a:lnTo>
                                  <a:pt x="1812" y="22"/>
                                </a:lnTo>
                                <a:lnTo>
                                  <a:pt x="1805" y="20"/>
                                </a:lnTo>
                                <a:lnTo>
                                  <a:pt x="1864" y="20"/>
                                </a:lnTo>
                                <a:lnTo>
                                  <a:pt x="1867" y="22"/>
                                </a:lnTo>
                                <a:lnTo>
                                  <a:pt x="1873" y="26"/>
                                </a:lnTo>
                                <a:lnTo>
                                  <a:pt x="1880" y="30"/>
                                </a:lnTo>
                                <a:lnTo>
                                  <a:pt x="1886" y="36"/>
                                </a:lnTo>
                                <a:lnTo>
                                  <a:pt x="1892" y="40"/>
                                </a:lnTo>
                                <a:lnTo>
                                  <a:pt x="1893" y="42"/>
                                </a:lnTo>
                                <a:lnTo>
                                  <a:pt x="1862" y="42"/>
                                </a:lnTo>
                                <a:lnTo>
                                  <a:pt x="1862" y="44"/>
                                </a:lnTo>
                                <a:close/>
                                <a:moveTo>
                                  <a:pt x="82" y="44"/>
                                </a:moveTo>
                                <a:lnTo>
                                  <a:pt x="82" y="42"/>
                                </a:lnTo>
                                <a:lnTo>
                                  <a:pt x="85" y="42"/>
                                </a:lnTo>
                                <a:lnTo>
                                  <a:pt x="82" y="44"/>
                                </a:lnTo>
                                <a:close/>
                                <a:moveTo>
                                  <a:pt x="1873" y="52"/>
                                </a:moveTo>
                                <a:lnTo>
                                  <a:pt x="1868" y="46"/>
                                </a:lnTo>
                                <a:lnTo>
                                  <a:pt x="1868" y="46"/>
                                </a:lnTo>
                                <a:lnTo>
                                  <a:pt x="1862" y="42"/>
                                </a:lnTo>
                                <a:lnTo>
                                  <a:pt x="1893" y="42"/>
                                </a:lnTo>
                                <a:lnTo>
                                  <a:pt x="1897" y="46"/>
                                </a:lnTo>
                                <a:lnTo>
                                  <a:pt x="1901" y="50"/>
                                </a:lnTo>
                                <a:lnTo>
                                  <a:pt x="1873" y="50"/>
                                </a:lnTo>
                                <a:lnTo>
                                  <a:pt x="1873" y="52"/>
                                </a:lnTo>
                                <a:close/>
                                <a:moveTo>
                                  <a:pt x="71" y="52"/>
                                </a:moveTo>
                                <a:lnTo>
                                  <a:pt x="71" y="50"/>
                                </a:lnTo>
                                <a:lnTo>
                                  <a:pt x="73" y="50"/>
                                </a:lnTo>
                                <a:lnTo>
                                  <a:pt x="71" y="52"/>
                                </a:lnTo>
                                <a:close/>
                                <a:moveTo>
                                  <a:pt x="1888" y="66"/>
                                </a:moveTo>
                                <a:lnTo>
                                  <a:pt x="1883" y="60"/>
                                </a:lnTo>
                                <a:lnTo>
                                  <a:pt x="1883" y="60"/>
                                </a:lnTo>
                                <a:lnTo>
                                  <a:pt x="1878" y="56"/>
                                </a:lnTo>
                                <a:lnTo>
                                  <a:pt x="1878" y="56"/>
                                </a:lnTo>
                                <a:lnTo>
                                  <a:pt x="1873" y="50"/>
                                </a:lnTo>
                                <a:lnTo>
                                  <a:pt x="1901" y="50"/>
                                </a:lnTo>
                                <a:lnTo>
                                  <a:pt x="1902" y="52"/>
                                </a:lnTo>
                                <a:lnTo>
                                  <a:pt x="1907" y="58"/>
                                </a:lnTo>
                                <a:lnTo>
                                  <a:pt x="1912" y="64"/>
                                </a:lnTo>
                                <a:lnTo>
                                  <a:pt x="1887" y="64"/>
                                </a:lnTo>
                                <a:lnTo>
                                  <a:pt x="1888" y="66"/>
                                </a:lnTo>
                                <a:close/>
                                <a:moveTo>
                                  <a:pt x="56" y="66"/>
                                </a:moveTo>
                                <a:lnTo>
                                  <a:pt x="57" y="64"/>
                                </a:lnTo>
                                <a:lnTo>
                                  <a:pt x="58" y="64"/>
                                </a:lnTo>
                                <a:lnTo>
                                  <a:pt x="56" y="66"/>
                                </a:lnTo>
                                <a:close/>
                                <a:moveTo>
                                  <a:pt x="1916" y="112"/>
                                </a:moveTo>
                                <a:lnTo>
                                  <a:pt x="1913" y="104"/>
                                </a:lnTo>
                                <a:lnTo>
                                  <a:pt x="1913" y="104"/>
                                </a:lnTo>
                                <a:lnTo>
                                  <a:pt x="1910" y="98"/>
                                </a:lnTo>
                                <a:lnTo>
                                  <a:pt x="1910" y="98"/>
                                </a:lnTo>
                                <a:lnTo>
                                  <a:pt x="1907" y="92"/>
                                </a:lnTo>
                                <a:lnTo>
                                  <a:pt x="1907" y="92"/>
                                </a:lnTo>
                                <a:lnTo>
                                  <a:pt x="1904" y="86"/>
                                </a:lnTo>
                                <a:lnTo>
                                  <a:pt x="1904" y="86"/>
                                </a:lnTo>
                                <a:lnTo>
                                  <a:pt x="1900" y="80"/>
                                </a:lnTo>
                                <a:lnTo>
                                  <a:pt x="1900" y="80"/>
                                </a:lnTo>
                                <a:lnTo>
                                  <a:pt x="1896" y="76"/>
                                </a:lnTo>
                                <a:lnTo>
                                  <a:pt x="1896" y="76"/>
                                </a:lnTo>
                                <a:lnTo>
                                  <a:pt x="1892" y="70"/>
                                </a:lnTo>
                                <a:lnTo>
                                  <a:pt x="1892" y="70"/>
                                </a:lnTo>
                                <a:lnTo>
                                  <a:pt x="1887" y="64"/>
                                </a:lnTo>
                                <a:lnTo>
                                  <a:pt x="1912" y="64"/>
                                </a:lnTo>
                                <a:lnTo>
                                  <a:pt x="1917" y="70"/>
                                </a:lnTo>
                                <a:lnTo>
                                  <a:pt x="1921" y="76"/>
                                </a:lnTo>
                                <a:lnTo>
                                  <a:pt x="1925" y="82"/>
                                </a:lnTo>
                                <a:lnTo>
                                  <a:pt x="1928" y="90"/>
                                </a:lnTo>
                                <a:lnTo>
                                  <a:pt x="1931" y="96"/>
                                </a:lnTo>
                                <a:lnTo>
                                  <a:pt x="1934" y="104"/>
                                </a:lnTo>
                                <a:lnTo>
                                  <a:pt x="1936" y="110"/>
                                </a:lnTo>
                                <a:lnTo>
                                  <a:pt x="1915" y="110"/>
                                </a:lnTo>
                                <a:lnTo>
                                  <a:pt x="1916" y="112"/>
                                </a:lnTo>
                                <a:close/>
                                <a:moveTo>
                                  <a:pt x="28" y="112"/>
                                </a:moveTo>
                                <a:lnTo>
                                  <a:pt x="29" y="110"/>
                                </a:lnTo>
                                <a:lnTo>
                                  <a:pt x="29" y="110"/>
                                </a:lnTo>
                                <a:lnTo>
                                  <a:pt x="28" y="112"/>
                                </a:lnTo>
                                <a:close/>
                                <a:moveTo>
                                  <a:pt x="1921" y="132"/>
                                </a:moveTo>
                                <a:lnTo>
                                  <a:pt x="1920" y="124"/>
                                </a:lnTo>
                                <a:lnTo>
                                  <a:pt x="1920" y="124"/>
                                </a:lnTo>
                                <a:lnTo>
                                  <a:pt x="1918" y="118"/>
                                </a:lnTo>
                                <a:lnTo>
                                  <a:pt x="1918" y="118"/>
                                </a:lnTo>
                                <a:lnTo>
                                  <a:pt x="1915" y="110"/>
                                </a:lnTo>
                                <a:lnTo>
                                  <a:pt x="1936" y="110"/>
                                </a:lnTo>
                                <a:lnTo>
                                  <a:pt x="1937" y="112"/>
                                </a:lnTo>
                                <a:lnTo>
                                  <a:pt x="1939" y="120"/>
                                </a:lnTo>
                                <a:lnTo>
                                  <a:pt x="1941" y="126"/>
                                </a:lnTo>
                                <a:lnTo>
                                  <a:pt x="1941" y="130"/>
                                </a:lnTo>
                                <a:lnTo>
                                  <a:pt x="1921" y="130"/>
                                </a:lnTo>
                                <a:lnTo>
                                  <a:pt x="1921" y="132"/>
                                </a:lnTo>
                                <a:close/>
                                <a:moveTo>
                                  <a:pt x="23" y="132"/>
                                </a:moveTo>
                                <a:lnTo>
                                  <a:pt x="23" y="130"/>
                                </a:lnTo>
                                <a:lnTo>
                                  <a:pt x="23" y="130"/>
                                </a:lnTo>
                                <a:lnTo>
                                  <a:pt x="23" y="132"/>
                                </a:lnTo>
                                <a:close/>
                                <a:moveTo>
                                  <a:pt x="1944" y="760"/>
                                </a:moveTo>
                                <a:lnTo>
                                  <a:pt x="1924" y="760"/>
                                </a:lnTo>
                                <a:lnTo>
                                  <a:pt x="1924" y="152"/>
                                </a:lnTo>
                                <a:lnTo>
                                  <a:pt x="1924" y="150"/>
                                </a:lnTo>
                                <a:lnTo>
                                  <a:pt x="1923" y="144"/>
                                </a:lnTo>
                                <a:lnTo>
                                  <a:pt x="1923" y="144"/>
                                </a:lnTo>
                                <a:lnTo>
                                  <a:pt x="1922" y="138"/>
                                </a:lnTo>
                                <a:lnTo>
                                  <a:pt x="1922" y="138"/>
                                </a:lnTo>
                                <a:lnTo>
                                  <a:pt x="1921" y="130"/>
                                </a:lnTo>
                                <a:lnTo>
                                  <a:pt x="1941" y="130"/>
                                </a:lnTo>
                                <a:lnTo>
                                  <a:pt x="1942" y="134"/>
                                </a:lnTo>
                                <a:lnTo>
                                  <a:pt x="1943" y="142"/>
                                </a:lnTo>
                                <a:lnTo>
                                  <a:pt x="1944" y="150"/>
                                </a:lnTo>
                                <a:lnTo>
                                  <a:pt x="1944" y="760"/>
                                </a:lnTo>
                                <a:close/>
                                <a:moveTo>
                                  <a:pt x="20" y="760"/>
                                </a:moveTo>
                                <a:lnTo>
                                  <a:pt x="20" y="760"/>
                                </a:lnTo>
                                <a:lnTo>
                                  <a:pt x="20" y="758"/>
                                </a:lnTo>
                                <a:lnTo>
                                  <a:pt x="20" y="760"/>
                                </a:lnTo>
                                <a:close/>
                                <a:moveTo>
                                  <a:pt x="1941" y="788"/>
                                </a:moveTo>
                                <a:lnTo>
                                  <a:pt x="1921" y="788"/>
                                </a:lnTo>
                                <a:lnTo>
                                  <a:pt x="1922" y="780"/>
                                </a:lnTo>
                                <a:lnTo>
                                  <a:pt x="1922" y="780"/>
                                </a:lnTo>
                                <a:lnTo>
                                  <a:pt x="1923" y="774"/>
                                </a:lnTo>
                                <a:lnTo>
                                  <a:pt x="1923" y="774"/>
                                </a:lnTo>
                                <a:lnTo>
                                  <a:pt x="1924" y="766"/>
                                </a:lnTo>
                                <a:lnTo>
                                  <a:pt x="1924" y="758"/>
                                </a:lnTo>
                                <a:lnTo>
                                  <a:pt x="1924" y="760"/>
                                </a:lnTo>
                                <a:lnTo>
                                  <a:pt x="1944" y="760"/>
                                </a:lnTo>
                                <a:lnTo>
                                  <a:pt x="1944" y="768"/>
                                </a:lnTo>
                                <a:lnTo>
                                  <a:pt x="1943" y="776"/>
                                </a:lnTo>
                                <a:lnTo>
                                  <a:pt x="1942" y="784"/>
                                </a:lnTo>
                                <a:lnTo>
                                  <a:pt x="1941" y="788"/>
                                </a:lnTo>
                                <a:close/>
                                <a:moveTo>
                                  <a:pt x="23" y="788"/>
                                </a:moveTo>
                                <a:lnTo>
                                  <a:pt x="23" y="788"/>
                                </a:lnTo>
                                <a:lnTo>
                                  <a:pt x="23" y="786"/>
                                </a:lnTo>
                                <a:lnTo>
                                  <a:pt x="23" y="788"/>
                                </a:lnTo>
                                <a:close/>
                                <a:moveTo>
                                  <a:pt x="1936" y="808"/>
                                </a:moveTo>
                                <a:lnTo>
                                  <a:pt x="1915" y="808"/>
                                </a:lnTo>
                                <a:lnTo>
                                  <a:pt x="1918" y="800"/>
                                </a:lnTo>
                                <a:lnTo>
                                  <a:pt x="1918" y="800"/>
                                </a:lnTo>
                                <a:lnTo>
                                  <a:pt x="1920" y="794"/>
                                </a:lnTo>
                                <a:lnTo>
                                  <a:pt x="1920" y="794"/>
                                </a:lnTo>
                                <a:lnTo>
                                  <a:pt x="1921" y="786"/>
                                </a:lnTo>
                                <a:lnTo>
                                  <a:pt x="1921" y="788"/>
                                </a:lnTo>
                                <a:lnTo>
                                  <a:pt x="1941" y="788"/>
                                </a:lnTo>
                                <a:lnTo>
                                  <a:pt x="1941" y="792"/>
                                </a:lnTo>
                                <a:lnTo>
                                  <a:pt x="1939" y="798"/>
                                </a:lnTo>
                                <a:lnTo>
                                  <a:pt x="1937" y="806"/>
                                </a:lnTo>
                                <a:lnTo>
                                  <a:pt x="1936" y="808"/>
                                </a:lnTo>
                                <a:close/>
                                <a:moveTo>
                                  <a:pt x="29" y="808"/>
                                </a:moveTo>
                                <a:lnTo>
                                  <a:pt x="29" y="808"/>
                                </a:lnTo>
                                <a:lnTo>
                                  <a:pt x="28" y="806"/>
                                </a:lnTo>
                                <a:lnTo>
                                  <a:pt x="29" y="808"/>
                                </a:lnTo>
                                <a:close/>
                                <a:moveTo>
                                  <a:pt x="1912" y="854"/>
                                </a:moveTo>
                                <a:lnTo>
                                  <a:pt x="1887" y="854"/>
                                </a:lnTo>
                                <a:lnTo>
                                  <a:pt x="1892" y="848"/>
                                </a:lnTo>
                                <a:lnTo>
                                  <a:pt x="1892" y="848"/>
                                </a:lnTo>
                                <a:lnTo>
                                  <a:pt x="1896" y="842"/>
                                </a:lnTo>
                                <a:lnTo>
                                  <a:pt x="1896" y="842"/>
                                </a:lnTo>
                                <a:lnTo>
                                  <a:pt x="1900" y="838"/>
                                </a:lnTo>
                                <a:lnTo>
                                  <a:pt x="1900" y="838"/>
                                </a:lnTo>
                                <a:lnTo>
                                  <a:pt x="1904" y="832"/>
                                </a:lnTo>
                                <a:lnTo>
                                  <a:pt x="1904" y="832"/>
                                </a:lnTo>
                                <a:lnTo>
                                  <a:pt x="1907" y="826"/>
                                </a:lnTo>
                                <a:lnTo>
                                  <a:pt x="1907" y="826"/>
                                </a:lnTo>
                                <a:lnTo>
                                  <a:pt x="1910" y="820"/>
                                </a:lnTo>
                                <a:lnTo>
                                  <a:pt x="1910" y="820"/>
                                </a:lnTo>
                                <a:lnTo>
                                  <a:pt x="1913" y="814"/>
                                </a:lnTo>
                                <a:lnTo>
                                  <a:pt x="1913" y="814"/>
                                </a:lnTo>
                                <a:lnTo>
                                  <a:pt x="1916" y="806"/>
                                </a:lnTo>
                                <a:lnTo>
                                  <a:pt x="1915" y="808"/>
                                </a:lnTo>
                                <a:lnTo>
                                  <a:pt x="1936" y="808"/>
                                </a:lnTo>
                                <a:lnTo>
                                  <a:pt x="1934" y="814"/>
                                </a:lnTo>
                                <a:lnTo>
                                  <a:pt x="1931" y="822"/>
                                </a:lnTo>
                                <a:lnTo>
                                  <a:pt x="1928" y="828"/>
                                </a:lnTo>
                                <a:lnTo>
                                  <a:pt x="1925" y="836"/>
                                </a:lnTo>
                                <a:lnTo>
                                  <a:pt x="1921" y="842"/>
                                </a:lnTo>
                                <a:lnTo>
                                  <a:pt x="1917" y="848"/>
                                </a:lnTo>
                                <a:lnTo>
                                  <a:pt x="1912" y="854"/>
                                </a:lnTo>
                                <a:close/>
                                <a:moveTo>
                                  <a:pt x="58" y="854"/>
                                </a:moveTo>
                                <a:lnTo>
                                  <a:pt x="57" y="854"/>
                                </a:lnTo>
                                <a:lnTo>
                                  <a:pt x="56" y="852"/>
                                </a:lnTo>
                                <a:lnTo>
                                  <a:pt x="58" y="854"/>
                                </a:lnTo>
                                <a:close/>
                                <a:moveTo>
                                  <a:pt x="1901" y="868"/>
                                </a:moveTo>
                                <a:lnTo>
                                  <a:pt x="1873" y="868"/>
                                </a:lnTo>
                                <a:lnTo>
                                  <a:pt x="1878" y="862"/>
                                </a:lnTo>
                                <a:lnTo>
                                  <a:pt x="1878" y="862"/>
                                </a:lnTo>
                                <a:lnTo>
                                  <a:pt x="1883" y="858"/>
                                </a:lnTo>
                                <a:lnTo>
                                  <a:pt x="1883" y="858"/>
                                </a:lnTo>
                                <a:lnTo>
                                  <a:pt x="1888" y="852"/>
                                </a:lnTo>
                                <a:lnTo>
                                  <a:pt x="1887" y="854"/>
                                </a:lnTo>
                                <a:lnTo>
                                  <a:pt x="1912" y="854"/>
                                </a:lnTo>
                                <a:lnTo>
                                  <a:pt x="1907" y="860"/>
                                </a:lnTo>
                                <a:lnTo>
                                  <a:pt x="1902" y="866"/>
                                </a:lnTo>
                                <a:lnTo>
                                  <a:pt x="1901" y="868"/>
                                </a:lnTo>
                                <a:close/>
                                <a:moveTo>
                                  <a:pt x="73" y="868"/>
                                </a:moveTo>
                                <a:lnTo>
                                  <a:pt x="71" y="868"/>
                                </a:lnTo>
                                <a:lnTo>
                                  <a:pt x="71" y="866"/>
                                </a:lnTo>
                                <a:lnTo>
                                  <a:pt x="73" y="868"/>
                                </a:lnTo>
                                <a:close/>
                                <a:moveTo>
                                  <a:pt x="1893" y="876"/>
                                </a:moveTo>
                                <a:lnTo>
                                  <a:pt x="1862" y="876"/>
                                </a:lnTo>
                                <a:lnTo>
                                  <a:pt x="1868" y="872"/>
                                </a:lnTo>
                                <a:lnTo>
                                  <a:pt x="1868" y="872"/>
                                </a:lnTo>
                                <a:lnTo>
                                  <a:pt x="1873" y="866"/>
                                </a:lnTo>
                                <a:lnTo>
                                  <a:pt x="1873" y="868"/>
                                </a:lnTo>
                                <a:lnTo>
                                  <a:pt x="1901" y="868"/>
                                </a:lnTo>
                                <a:lnTo>
                                  <a:pt x="1897" y="872"/>
                                </a:lnTo>
                                <a:lnTo>
                                  <a:pt x="1893" y="876"/>
                                </a:lnTo>
                                <a:close/>
                                <a:moveTo>
                                  <a:pt x="85" y="876"/>
                                </a:moveTo>
                                <a:lnTo>
                                  <a:pt x="82" y="876"/>
                                </a:lnTo>
                                <a:lnTo>
                                  <a:pt x="82" y="874"/>
                                </a:lnTo>
                                <a:lnTo>
                                  <a:pt x="85" y="876"/>
                                </a:lnTo>
                                <a:close/>
                                <a:moveTo>
                                  <a:pt x="1860" y="900"/>
                                </a:moveTo>
                                <a:lnTo>
                                  <a:pt x="1784" y="900"/>
                                </a:lnTo>
                                <a:lnTo>
                                  <a:pt x="1791" y="898"/>
                                </a:lnTo>
                                <a:lnTo>
                                  <a:pt x="1805" y="898"/>
                                </a:lnTo>
                                <a:lnTo>
                                  <a:pt x="1812" y="896"/>
                                </a:lnTo>
                                <a:lnTo>
                                  <a:pt x="1812" y="896"/>
                                </a:lnTo>
                                <a:lnTo>
                                  <a:pt x="1819" y="894"/>
                                </a:lnTo>
                                <a:lnTo>
                                  <a:pt x="1819" y="894"/>
                                </a:lnTo>
                                <a:lnTo>
                                  <a:pt x="1826" y="892"/>
                                </a:lnTo>
                                <a:lnTo>
                                  <a:pt x="1825" y="892"/>
                                </a:lnTo>
                                <a:lnTo>
                                  <a:pt x="1832" y="890"/>
                                </a:lnTo>
                                <a:lnTo>
                                  <a:pt x="1832" y="890"/>
                                </a:lnTo>
                                <a:lnTo>
                                  <a:pt x="1839" y="888"/>
                                </a:lnTo>
                                <a:lnTo>
                                  <a:pt x="1838" y="888"/>
                                </a:lnTo>
                                <a:lnTo>
                                  <a:pt x="1845" y="886"/>
                                </a:lnTo>
                                <a:lnTo>
                                  <a:pt x="1844" y="886"/>
                                </a:lnTo>
                                <a:lnTo>
                                  <a:pt x="1851" y="882"/>
                                </a:lnTo>
                                <a:lnTo>
                                  <a:pt x="1851" y="882"/>
                                </a:lnTo>
                                <a:lnTo>
                                  <a:pt x="1857" y="878"/>
                                </a:lnTo>
                                <a:lnTo>
                                  <a:pt x="1856" y="878"/>
                                </a:lnTo>
                                <a:lnTo>
                                  <a:pt x="1862" y="874"/>
                                </a:lnTo>
                                <a:lnTo>
                                  <a:pt x="1862" y="876"/>
                                </a:lnTo>
                                <a:lnTo>
                                  <a:pt x="1893" y="876"/>
                                </a:lnTo>
                                <a:lnTo>
                                  <a:pt x="1892" y="878"/>
                                </a:lnTo>
                                <a:lnTo>
                                  <a:pt x="1886" y="882"/>
                                </a:lnTo>
                                <a:lnTo>
                                  <a:pt x="1880" y="888"/>
                                </a:lnTo>
                                <a:lnTo>
                                  <a:pt x="1873" y="892"/>
                                </a:lnTo>
                                <a:lnTo>
                                  <a:pt x="1867" y="896"/>
                                </a:lnTo>
                                <a:lnTo>
                                  <a:pt x="1860" y="900"/>
                                </a:lnTo>
                                <a:close/>
                                <a:moveTo>
                                  <a:pt x="1784" y="920"/>
                                </a:moveTo>
                                <a:lnTo>
                                  <a:pt x="160" y="920"/>
                                </a:lnTo>
                                <a:lnTo>
                                  <a:pt x="152" y="918"/>
                                </a:lnTo>
                                <a:lnTo>
                                  <a:pt x="1792" y="918"/>
                                </a:lnTo>
                                <a:lnTo>
                                  <a:pt x="1784" y="920"/>
                                </a:lnTo>
                                <a:close/>
                              </a:path>
                            </a:pathLst>
                          </a:custGeom>
                          <a:solidFill>
                            <a:srgbClr val="A6A6A6"/>
                          </a:solidFill>
                          <a:ln w="9525">
                            <a:noFill/>
                          </a:ln>
                        </wps:spPr>
                        <wps:bodyPr upright="1"/>
                      </wps:wsp>
                      <wps:wsp>
                        <wps:cNvPr id="127" name="矩形 37"/>
                        <wps:cNvSpPr/>
                        <wps:spPr>
                          <a:xfrm>
                            <a:off x="11136" y="6668"/>
                            <a:ext cx="1793" cy="685"/>
                          </a:xfrm>
                          <a:prstGeom prst="rect">
                            <a:avLst/>
                          </a:prstGeom>
                          <a:solidFill>
                            <a:srgbClr val="F1F1F1"/>
                          </a:solidFill>
                          <a:ln w="9525">
                            <a:noFill/>
                          </a:ln>
                        </wps:spPr>
                        <wps:txbx>
                          <w:txbxContent>
                            <w:p w:rsidR="00E25975" w:rsidRDefault="00D02280">
                              <w:pPr>
                                <w:jc w:val="center"/>
                                <w:rPr>
                                  <w:rFonts w:ascii="黑体" w:eastAsia="黑体" w:hAnsi="黑体" w:cs="黑体"/>
                                  <w:b/>
                                  <w:bCs/>
                                  <w:lang w:val="en-US"/>
                                </w:rPr>
                              </w:pPr>
                              <w:r>
                                <w:rPr>
                                  <w:rFonts w:ascii="黑体" w:eastAsia="黑体" w:hAnsi="黑体" w:cs="黑体" w:hint="eastAsia"/>
                                  <w:b/>
                                  <w:bCs/>
                                  <w:lang w:val="en-US"/>
                                </w:rPr>
                                <w:t>职业素质拓展能力</w:t>
                              </w:r>
                            </w:p>
                          </w:txbxContent>
                        </wps:txbx>
                        <wps:bodyPr upright="1"/>
                      </wps:wsp>
                      <wps:wsp>
                        <wps:cNvPr id="129" name="任意多边形 39"/>
                        <wps:cNvSpPr/>
                        <wps:spPr>
                          <a:xfrm>
                            <a:off x="11965" y="3055"/>
                            <a:ext cx="124" cy="3524"/>
                          </a:xfrm>
                          <a:custGeom>
                            <a:avLst/>
                            <a:gdLst/>
                            <a:ahLst/>
                            <a:cxnLst/>
                            <a:rect l="0" t="0" r="0" b="0"/>
                            <a:pathLst>
                              <a:path w="124" h="3524">
                                <a:moveTo>
                                  <a:pt x="122" y="1209"/>
                                </a:moveTo>
                                <a:lnTo>
                                  <a:pt x="72" y="1209"/>
                                </a:lnTo>
                                <a:lnTo>
                                  <a:pt x="70" y="120"/>
                                </a:lnTo>
                                <a:lnTo>
                                  <a:pt x="120" y="120"/>
                                </a:lnTo>
                                <a:lnTo>
                                  <a:pt x="105" y="90"/>
                                </a:lnTo>
                                <a:lnTo>
                                  <a:pt x="60" y="0"/>
                                </a:lnTo>
                                <a:lnTo>
                                  <a:pt x="0" y="120"/>
                                </a:lnTo>
                                <a:lnTo>
                                  <a:pt x="50" y="120"/>
                                </a:lnTo>
                                <a:lnTo>
                                  <a:pt x="52" y="1209"/>
                                </a:lnTo>
                                <a:lnTo>
                                  <a:pt x="2" y="1209"/>
                                </a:lnTo>
                                <a:lnTo>
                                  <a:pt x="62" y="1329"/>
                                </a:lnTo>
                                <a:lnTo>
                                  <a:pt x="107" y="1239"/>
                                </a:lnTo>
                                <a:lnTo>
                                  <a:pt x="122" y="1209"/>
                                </a:lnTo>
                                <a:moveTo>
                                  <a:pt x="124" y="3404"/>
                                </a:moveTo>
                                <a:lnTo>
                                  <a:pt x="74" y="3404"/>
                                </a:lnTo>
                                <a:lnTo>
                                  <a:pt x="72" y="2366"/>
                                </a:lnTo>
                                <a:lnTo>
                                  <a:pt x="122" y="2366"/>
                                </a:lnTo>
                                <a:lnTo>
                                  <a:pt x="107" y="2336"/>
                                </a:lnTo>
                                <a:lnTo>
                                  <a:pt x="62" y="2246"/>
                                </a:lnTo>
                                <a:lnTo>
                                  <a:pt x="2" y="2366"/>
                                </a:lnTo>
                                <a:lnTo>
                                  <a:pt x="52" y="2366"/>
                                </a:lnTo>
                                <a:lnTo>
                                  <a:pt x="54" y="3404"/>
                                </a:lnTo>
                                <a:lnTo>
                                  <a:pt x="4" y="3404"/>
                                </a:lnTo>
                                <a:lnTo>
                                  <a:pt x="64" y="3524"/>
                                </a:lnTo>
                                <a:lnTo>
                                  <a:pt x="109" y="3434"/>
                                </a:lnTo>
                                <a:lnTo>
                                  <a:pt x="124" y="3404"/>
                                </a:lnTo>
                              </a:path>
                            </a:pathLst>
                          </a:custGeom>
                          <a:solidFill>
                            <a:srgbClr val="000000"/>
                          </a:solidFill>
                          <a:ln w="9525">
                            <a:noFill/>
                          </a:ln>
                        </wps:spPr>
                        <wps:bodyPr upright="1"/>
                      </wps:wsp>
                      <wps:wsp>
                        <wps:cNvPr id="130" name="任意多边形 40"/>
                        <wps:cNvSpPr/>
                        <wps:spPr>
                          <a:xfrm>
                            <a:off x="10545" y="2488"/>
                            <a:ext cx="550" cy="4690"/>
                          </a:xfrm>
                          <a:custGeom>
                            <a:avLst/>
                            <a:gdLst/>
                            <a:ahLst/>
                            <a:cxnLst/>
                            <a:rect l="0" t="0" r="0" b="0"/>
                            <a:pathLst>
                              <a:path w="550" h="4690">
                                <a:moveTo>
                                  <a:pt x="518" y="116"/>
                                </a:moveTo>
                                <a:lnTo>
                                  <a:pt x="295" y="0"/>
                                </a:lnTo>
                                <a:lnTo>
                                  <a:pt x="294" y="75"/>
                                </a:lnTo>
                                <a:lnTo>
                                  <a:pt x="2" y="69"/>
                                </a:lnTo>
                                <a:lnTo>
                                  <a:pt x="0" y="144"/>
                                </a:lnTo>
                                <a:lnTo>
                                  <a:pt x="292" y="150"/>
                                </a:lnTo>
                                <a:lnTo>
                                  <a:pt x="291" y="225"/>
                                </a:lnTo>
                                <a:lnTo>
                                  <a:pt x="446" y="151"/>
                                </a:lnTo>
                                <a:lnTo>
                                  <a:pt x="518" y="116"/>
                                </a:lnTo>
                                <a:moveTo>
                                  <a:pt x="524" y="4581"/>
                                </a:moveTo>
                                <a:lnTo>
                                  <a:pt x="301" y="4465"/>
                                </a:lnTo>
                                <a:lnTo>
                                  <a:pt x="300" y="4540"/>
                                </a:lnTo>
                                <a:lnTo>
                                  <a:pt x="8" y="4535"/>
                                </a:lnTo>
                                <a:lnTo>
                                  <a:pt x="6" y="4610"/>
                                </a:lnTo>
                                <a:lnTo>
                                  <a:pt x="298" y="4615"/>
                                </a:lnTo>
                                <a:lnTo>
                                  <a:pt x="297" y="4690"/>
                                </a:lnTo>
                                <a:lnTo>
                                  <a:pt x="452" y="4616"/>
                                </a:lnTo>
                                <a:lnTo>
                                  <a:pt x="524" y="4581"/>
                                </a:lnTo>
                                <a:moveTo>
                                  <a:pt x="550" y="2332"/>
                                </a:moveTo>
                                <a:lnTo>
                                  <a:pt x="327" y="2216"/>
                                </a:lnTo>
                                <a:lnTo>
                                  <a:pt x="326" y="2291"/>
                                </a:lnTo>
                                <a:lnTo>
                                  <a:pt x="34" y="2285"/>
                                </a:lnTo>
                                <a:lnTo>
                                  <a:pt x="32" y="2360"/>
                                </a:lnTo>
                                <a:lnTo>
                                  <a:pt x="324" y="2366"/>
                                </a:lnTo>
                                <a:lnTo>
                                  <a:pt x="323" y="2441"/>
                                </a:lnTo>
                                <a:lnTo>
                                  <a:pt x="478" y="2367"/>
                                </a:lnTo>
                                <a:lnTo>
                                  <a:pt x="550" y="2332"/>
                                </a:lnTo>
                              </a:path>
                            </a:pathLst>
                          </a:custGeom>
                          <a:solidFill>
                            <a:srgbClr val="7E7E7E"/>
                          </a:solidFill>
                          <a:ln w="9525">
                            <a:noFill/>
                          </a:ln>
                        </wps:spPr>
                        <wps:bodyPr upright="1"/>
                      </wps:wsp>
                      <pic:pic xmlns:pic="http://schemas.openxmlformats.org/drawingml/2006/picture">
                        <pic:nvPicPr>
                          <pic:cNvPr id="131" name="图片 41"/>
                          <pic:cNvPicPr>
                            <a:picLocks noChangeAspect="1"/>
                          </pic:cNvPicPr>
                        </pic:nvPicPr>
                        <pic:blipFill>
                          <a:blip r:embed="rId21"/>
                          <a:stretch>
                            <a:fillRect/>
                          </a:stretch>
                        </pic:blipFill>
                        <pic:spPr>
                          <a:xfrm>
                            <a:off x="13836" y="3894"/>
                            <a:ext cx="2060" cy="840"/>
                          </a:xfrm>
                          <a:prstGeom prst="rect">
                            <a:avLst/>
                          </a:prstGeom>
                          <a:noFill/>
                          <a:ln w="9525">
                            <a:noFill/>
                          </a:ln>
                        </pic:spPr>
                      </pic:pic>
                      <wps:wsp>
                        <wps:cNvPr id="132" name="任意多边形 42"/>
                        <wps:cNvSpPr/>
                        <wps:spPr>
                          <a:xfrm>
                            <a:off x="13826" y="3885"/>
                            <a:ext cx="2079" cy="858"/>
                          </a:xfrm>
                          <a:custGeom>
                            <a:avLst/>
                            <a:gdLst/>
                            <a:ahLst/>
                            <a:cxnLst/>
                            <a:rect l="0" t="0" r="0" b="0"/>
                            <a:pathLst>
                              <a:path w="2079" h="858">
                                <a:moveTo>
                                  <a:pt x="1967" y="854"/>
                                </a:moveTo>
                                <a:lnTo>
                                  <a:pt x="112" y="854"/>
                                </a:lnTo>
                                <a:lnTo>
                                  <a:pt x="105" y="852"/>
                                </a:lnTo>
                                <a:lnTo>
                                  <a:pt x="98" y="848"/>
                                </a:lnTo>
                                <a:lnTo>
                                  <a:pt x="85" y="844"/>
                                </a:lnTo>
                                <a:lnTo>
                                  <a:pt x="78" y="840"/>
                                </a:lnTo>
                                <a:lnTo>
                                  <a:pt x="72" y="836"/>
                                </a:lnTo>
                                <a:lnTo>
                                  <a:pt x="66" y="832"/>
                                </a:lnTo>
                                <a:lnTo>
                                  <a:pt x="60" y="828"/>
                                </a:lnTo>
                                <a:lnTo>
                                  <a:pt x="55" y="824"/>
                                </a:lnTo>
                                <a:lnTo>
                                  <a:pt x="49" y="820"/>
                                </a:lnTo>
                                <a:lnTo>
                                  <a:pt x="44" y="814"/>
                                </a:lnTo>
                                <a:lnTo>
                                  <a:pt x="39" y="808"/>
                                </a:lnTo>
                                <a:lnTo>
                                  <a:pt x="34" y="804"/>
                                </a:lnTo>
                                <a:lnTo>
                                  <a:pt x="30" y="798"/>
                                </a:lnTo>
                                <a:lnTo>
                                  <a:pt x="26" y="792"/>
                                </a:lnTo>
                                <a:lnTo>
                                  <a:pt x="22" y="786"/>
                                </a:lnTo>
                                <a:lnTo>
                                  <a:pt x="18" y="780"/>
                                </a:lnTo>
                                <a:lnTo>
                                  <a:pt x="15" y="774"/>
                                </a:lnTo>
                                <a:lnTo>
                                  <a:pt x="12" y="766"/>
                                </a:lnTo>
                                <a:lnTo>
                                  <a:pt x="9" y="760"/>
                                </a:lnTo>
                                <a:lnTo>
                                  <a:pt x="7" y="752"/>
                                </a:lnTo>
                                <a:lnTo>
                                  <a:pt x="5" y="746"/>
                                </a:lnTo>
                                <a:lnTo>
                                  <a:pt x="3" y="738"/>
                                </a:lnTo>
                                <a:lnTo>
                                  <a:pt x="2" y="730"/>
                                </a:lnTo>
                                <a:lnTo>
                                  <a:pt x="1" y="724"/>
                                </a:lnTo>
                                <a:lnTo>
                                  <a:pt x="0" y="716"/>
                                </a:lnTo>
                                <a:lnTo>
                                  <a:pt x="0" y="142"/>
                                </a:lnTo>
                                <a:lnTo>
                                  <a:pt x="1" y="134"/>
                                </a:lnTo>
                                <a:lnTo>
                                  <a:pt x="2" y="126"/>
                                </a:lnTo>
                                <a:lnTo>
                                  <a:pt x="3" y="118"/>
                                </a:lnTo>
                                <a:lnTo>
                                  <a:pt x="5" y="112"/>
                                </a:lnTo>
                                <a:lnTo>
                                  <a:pt x="7" y="104"/>
                                </a:lnTo>
                                <a:lnTo>
                                  <a:pt x="9" y="98"/>
                                </a:lnTo>
                                <a:lnTo>
                                  <a:pt x="12" y="90"/>
                                </a:lnTo>
                                <a:lnTo>
                                  <a:pt x="15" y="84"/>
                                </a:lnTo>
                                <a:lnTo>
                                  <a:pt x="18" y="78"/>
                                </a:lnTo>
                                <a:lnTo>
                                  <a:pt x="22" y="72"/>
                                </a:lnTo>
                                <a:lnTo>
                                  <a:pt x="26" y="66"/>
                                </a:lnTo>
                                <a:lnTo>
                                  <a:pt x="30" y="60"/>
                                </a:lnTo>
                                <a:lnTo>
                                  <a:pt x="34" y="54"/>
                                </a:lnTo>
                                <a:lnTo>
                                  <a:pt x="39" y="48"/>
                                </a:lnTo>
                                <a:lnTo>
                                  <a:pt x="44" y="42"/>
                                </a:lnTo>
                                <a:lnTo>
                                  <a:pt x="49" y="38"/>
                                </a:lnTo>
                                <a:lnTo>
                                  <a:pt x="55" y="34"/>
                                </a:lnTo>
                                <a:lnTo>
                                  <a:pt x="60" y="28"/>
                                </a:lnTo>
                                <a:lnTo>
                                  <a:pt x="66" y="24"/>
                                </a:lnTo>
                                <a:lnTo>
                                  <a:pt x="72" y="20"/>
                                </a:lnTo>
                                <a:lnTo>
                                  <a:pt x="78" y="18"/>
                                </a:lnTo>
                                <a:lnTo>
                                  <a:pt x="85" y="14"/>
                                </a:lnTo>
                                <a:lnTo>
                                  <a:pt x="91" y="10"/>
                                </a:lnTo>
                                <a:lnTo>
                                  <a:pt x="105" y="6"/>
                                </a:lnTo>
                                <a:lnTo>
                                  <a:pt x="127" y="0"/>
                                </a:lnTo>
                                <a:lnTo>
                                  <a:pt x="1952" y="0"/>
                                </a:lnTo>
                                <a:lnTo>
                                  <a:pt x="1974" y="6"/>
                                </a:lnTo>
                                <a:lnTo>
                                  <a:pt x="1987" y="10"/>
                                </a:lnTo>
                                <a:lnTo>
                                  <a:pt x="1994" y="14"/>
                                </a:lnTo>
                                <a:lnTo>
                                  <a:pt x="2001" y="18"/>
                                </a:lnTo>
                                <a:lnTo>
                                  <a:pt x="2007" y="20"/>
                                </a:lnTo>
                                <a:lnTo>
                                  <a:pt x="130" y="20"/>
                                </a:lnTo>
                                <a:lnTo>
                                  <a:pt x="123" y="22"/>
                                </a:lnTo>
                                <a:lnTo>
                                  <a:pt x="124" y="22"/>
                                </a:lnTo>
                                <a:lnTo>
                                  <a:pt x="117" y="24"/>
                                </a:lnTo>
                                <a:lnTo>
                                  <a:pt x="111" y="24"/>
                                </a:lnTo>
                                <a:lnTo>
                                  <a:pt x="105" y="26"/>
                                </a:lnTo>
                                <a:lnTo>
                                  <a:pt x="105" y="26"/>
                                </a:lnTo>
                                <a:lnTo>
                                  <a:pt x="99" y="30"/>
                                </a:lnTo>
                                <a:lnTo>
                                  <a:pt x="100" y="30"/>
                                </a:lnTo>
                                <a:lnTo>
                                  <a:pt x="93" y="32"/>
                                </a:lnTo>
                                <a:lnTo>
                                  <a:pt x="94" y="32"/>
                                </a:lnTo>
                                <a:lnTo>
                                  <a:pt x="88" y="34"/>
                                </a:lnTo>
                                <a:lnTo>
                                  <a:pt x="88" y="34"/>
                                </a:lnTo>
                                <a:lnTo>
                                  <a:pt x="82" y="38"/>
                                </a:lnTo>
                                <a:lnTo>
                                  <a:pt x="83" y="38"/>
                                </a:lnTo>
                                <a:lnTo>
                                  <a:pt x="77" y="42"/>
                                </a:lnTo>
                                <a:lnTo>
                                  <a:pt x="77" y="42"/>
                                </a:lnTo>
                                <a:lnTo>
                                  <a:pt x="72" y="44"/>
                                </a:lnTo>
                                <a:lnTo>
                                  <a:pt x="72" y="44"/>
                                </a:lnTo>
                                <a:lnTo>
                                  <a:pt x="67" y="48"/>
                                </a:lnTo>
                                <a:lnTo>
                                  <a:pt x="67" y="48"/>
                                </a:lnTo>
                                <a:lnTo>
                                  <a:pt x="62" y="52"/>
                                </a:lnTo>
                                <a:lnTo>
                                  <a:pt x="63" y="52"/>
                                </a:lnTo>
                                <a:lnTo>
                                  <a:pt x="59" y="56"/>
                                </a:lnTo>
                                <a:lnTo>
                                  <a:pt x="58" y="56"/>
                                </a:lnTo>
                                <a:lnTo>
                                  <a:pt x="54" y="62"/>
                                </a:lnTo>
                                <a:lnTo>
                                  <a:pt x="54" y="62"/>
                                </a:lnTo>
                                <a:lnTo>
                                  <a:pt x="49" y="66"/>
                                </a:lnTo>
                                <a:lnTo>
                                  <a:pt x="50" y="66"/>
                                </a:lnTo>
                                <a:lnTo>
                                  <a:pt x="47" y="70"/>
                                </a:lnTo>
                                <a:lnTo>
                                  <a:pt x="46" y="70"/>
                                </a:lnTo>
                                <a:lnTo>
                                  <a:pt x="42" y="76"/>
                                </a:lnTo>
                                <a:lnTo>
                                  <a:pt x="42" y="76"/>
                                </a:lnTo>
                                <a:lnTo>
                                  <a:pt x="39" y="82"/>
                                </a:lnTo>
                                <a:lnTo>
                                  <a:pt x="39" y="82"/>
                                </a:lnTo>
                                <a:lnTo>
                                  <a:pt x="37" y="86"/>
                                </a:lnTo>
                                <a:lnTo>
                                  <a:pt x="36" y="86"/>
                                </a:lnTo>
                                <a:lnTo>
                                  <a:pt x="33" y="92"/>
                                </a:lnTo>
                                <a:lnTo>
                                  <a:pt x="33" y="92"/>
                                </a:lnTo>
                                <a:lnTo>
                                  <a:pt x="30" y="98"/>
                                </a:lnTo>
                                <a:lnTo>
                                  <a:pt x="30" y="98"/>
                                </a:lnTo>
                                <a:lnTo>
                                  <a:pt x="28" y="104"/>
                                </a:lnTo>
                                <a:lnTo>
                                  <a:pt x="28" y="104"/>
                                </a:lnTo>
                                <a:lnTo>
                                  <a:pt x="26" y="110"/>
                                </a:lnTo>
                                <a:lnTo>
                                  <a:pt x="26" y="110"/>
                                </a:lnTo>
                                <a:lnTo>
                                  <a:pt x="24" y="116"/>
                                </a:lnTo>
                                <a:lnTo>
                                  <a:pt x="24" y="116"/>
                                </a:lnTo>
                                <a:lnTo>
                                  <a:pt x="23" y="122"/>
                                </a:lnTo>
                                <a:lnTo>
                                  <a:pt x="23" y="122"/>
                                </a:lnTo>
                                <a:lnTo>
                                  <a:pt x="22" y="128"/>
                                </a:lnTo>
                                <a:lnTo>
                                  <a:pt x="22" y="128"/>
                                </a:lnTo>
                                <a:lnTo>
                                  <a:pt x="21" y="136"/>
                                </a:lnTo>
                                <a:lnTo>
                                  <a:pt x="21" y="136"/>
                                </a:lnTo>
                                <a:lnTo>
                                  <a:pt x="20" y="142"/>
                                </a:lnTo>
                                <a:lnTo>
                                  <a:pt x="20" y="142"/>
                                </a:lnTo>
                                <a:lnTo>
                                  <a:pt x="20" y="148"/>
                                </a:lnTo>
                                <a:lnTo>
                                  <a:pt x="20" y="716"/>
                                </a:lnTo>
                                <a:lnTo>
                                  <a:pt x="20" y="716"/>
                                </a:lnTo>
                                <a:lnTo>
                                  <a:pt x="21" y="722"/>
                                </a:lnTo>
                                <a:lnTo>
                                  <a:pt x="21" y="722"/>
                                </a:lnTo>
                                <a:lnTo>
                                  <a:pt x="22" y="728"/>
                                </a:lnTo>
                                <a:lnTo>
                                  <a:pt x="21" y="728"/>
                                </a:lnTo>
                                <a:lnTo>
                                  <a:pt x="23" y="734"/>
                                </a:lnTo>
                                <a:lnTo>
                                  <a:pt x="23" y="734"/>
                                </a:lnTo>
                                <a:lnTo>
                                  <a:pt x="24" y="740"/>
                                </a:lnTo>
                                <a:lnTo>
                                  <a:pt x="24" y="740"/>
                                </a:lnTo>
                                <a:lnTo>
                                  <a:pt x="26" y="748"/>
                                </a:lnTo>
                                <a:lnTo>
                                  <a:pt x="26" y="748"/>
                                </a:lnTo>
                                <a:lnTo>
                                  <a:pt x="28" y="754"/>
                                </a:lnTo>
                                <a:lnTo>
                                  <a:pt x="29" y="754"/>
                                </a:lnTo>
                                <a:lnTo>
                                  <a:pt x="30" y="758"/>
                                </a:lnTo>
                                <a:lnTo>
                                  <a:pt x="30" y="758"/>
                                </a:lnTo>
                                <a:lnTo>
                                  <a:pt x="33" y="764"/>
                                </a:lnTo>
                                <a:lnTo>
                                  <a:pt x="33" y="764"/>
                                </a:lnTo>
                                <a:lnTo>
                                  <a:pt x="36" y="770"/>
                                </a:lnTo>
                                <a:lnTo>
                                  <a:pt x="36" y="770"/>
                                </a:lnTo>
                                <a:lnTo>
                                  <a:pt x="39" y="776"/>
                                </a:lnTo>
                                <a:lnTo>
                                  <a:pt x="39" y="776"/>
                                </a:lnTo>
                                <a:lnTo>
                                  <a:pt x="42" y="780"/>
                                </a:lnTo>
                                <a:lnTo>
                                  <a:pt x="42" y="780"/>
                                </a:lnTo>
                                <a:lnTo>
                                  <a:pt x="46" y="786"/>
                                </a:lnTo>
                                <a:lnTo>
                                  <a:pt x="46" y="786"/>
                                </a:lnTo>
                                <a:lnTo>
                                  <a:pt x="50" y="790"/>
                                </a:lnTo>
                                <a:lnTo>
                                  <a:pt x="49" y="790"/>
                                </a:lnTo>
                                <a:lnTo>
                                  <a:pt x="54" y="796"/>
                                </a:lnTo>
                                <a:lnTo>
                                  <a:pt x="54" y="796"/>
                                </a:lnTo>
                                <a:lnTo>
                                  <a:pt x="58" y="800"/>
                                </a:lnTo>
                                <a:lnTo>
                                  <a:pt x="58" y="800"/>
                                </a:lnTo>
                                <a:lnTo>
                                  <a:pt x="63" y="804"/>
                                </a:lnTo>
                                <a:lnTo>
                                  <a:pt x="62" y="804"/>
                                </a:lnTo>
                                <a:lnTo>
                                  <a:pt x="67" y="808"/>
                                </a:lnTo>
                                <a:lnTo>
                                  <a:pt x="67" y="808"/>
                                </a:lnTo>
                                <a:lnTo>
                                  <a:pt x="72" y="812"/>
                                </a:lnTo>
                                <a:lnTo>
                                  <a:pt x="72" y="812"/>
                                </a:lnTo>
                                <a:lnTo>
                                  <a:pt x="77" y="816"/>
                                </a:lnTo>
                                <a:lnTo>
                                  <a:pt x="77" y="816"/>
                                </a:lnTo>
                                <a:lnTo>
                                  <a:pt x="83" y="820"/>
                                </a:lnTo>
                                <a:lnTo>
                                  <a:pt x="82" y="820"/>
                                </a:lnTo>
                                <a:lnTo>
                                  <a:pt x="88" y="822"/>
                                </a:lnTo>
                                <a:lnTo>
                                  <a:pt x="88" y="822"/>
                                </a:lnTo>
                                <a:lnTo>
                                  <a:pt x="94" y="826"/>
                                </a:lnTo>
                                <a:lnTo>
                                  <a:pt x="93" y="826"/>
                                </a:lnTo>
                                <a:lnTo>
                                  <a:pt x="100" y="828"/>
                                </a:lnTo>
                                <a:lnTo>
                                  <a:pt x="99" y="828"/>
                                </a:lnTo>
                                <a:lnTo>
                                  <a:pt x="105" y="830"/>
                                </a:lnTo>
                                <a:lnTo>
                                  <a:pt x="105" y="830"/>
                                </a:lnTo>
                                <a:lnTo>
                                  <a:pt x="111" y="832"/>
                                </a:lnTo>
                                <a:lnTo>
                                  <a:pt x="111" y="832"/>
                                </a:lnTo>
                                <a:lnTo>
                                  <a:pt x="118" y="834"/>
                                </a:lnTo>
                                <a:lnTo>
                                  <a:pt x="117" y="834"/>
                                </a:lnTo>
                                <a:lnTo>
                                  <a:pt x="124" y="836"/>
                                </a:lnTo>
                                <a:lnTo>
                                  <a:pt x="130" y="836"/>
                                </a:lnTo>
                                <a:lnTo>
                                  <a:pt x="137" y="838"/>
                                </a:lnTo>
                                <a:lnTo>
                                  <a:pt x="2004" y="838"/>
                                </a:lnTo>
                                <a:lnTo>
                                  <a:pt x="2001" y="840"/>
                                </a:lnTo>
                                <a:lnTo>
                                  <a:pt x="1994" y="844"/>
                                </a:lnTo>
                                <a:lnTo>
                                  <a:pt x="1981" y="848"/>
                                </a:lnTo>
                                <a:lnTo>
                                  <a:pt x="1974" y="852"/>
                                </a:lnTo>
                                <a:lnTo>
                                  <a:pt x="1967" y="854"/>
                                </a:lnTo>
                                <a:close/>
                                <a:moveTo>
                                  <a:pt x="2021" y="58"/>
                                </a:moveTo>
                                <a:lnTo>
                                  <a:pt x="2016" y="52"/>
                                </a:lnTo>
                                <a:lnTo>
                                  <a:pt x="2017" y="52"/>
                                </a:lnTo>
                                <a:lnTo>
                                  <a:pt x="2012" y="48"/>
                                </a:lnTo>
                                <a:lnTo>
                                  <a:pt x="2012" y="48"/>
                                </a:lnTo>
                                <a:lnTo>
                                  <a:pt x="2007" y="44"/>
                                </a:lnTo>
                                <a:lnTo>
                                  <a:pt x="2007" y="44"/>
                                </a:lnTo>
                                <a:lnTo>
                                  <a:pt x="2002" y="42"/>
                                </a:lnTo>
                                <a:lnTo>
                                  <a:pt x="2002" y="42"/>
                                </a:lnTo>
                                <a:lnTo>
                                  <a:pt x="1996" y="38"/>
                                </a:lnTo>
                                <a:lnTo>
                                  <a:pt x="1997" y="38"/>
                                </a:lnTo>
                                <a:lnTo>
                                  <a:pt x="1991" y="34"/>
                                </a:lnTo>
                                <a:lnTo>
                                  <a:pt x="1991" y="34"/>
                                </a:lnTo>
                                <a:lnTo>
                                  <a:pt x="1985" y="32"/>
                                </a:lnTo>
                                <a:lnTo>
                                  <a:pt x="1986" y="32"/>
                                </a:lnTo>
                                <a:lnTo>
                                  <a:pt x="1979" y="30"/>
                                </a:lnTo>
                                <a:lnTo>
                                  <a:pt x="1980" y="30"/>
                                </a:lnTo>
                                <a:lnTo>
                                  <a:pt x="1974" y="26"/>
                                </a:lnTo>
                                <a:lnTo>
                                  <a:pt x="1974" y="26"/>
                                </a:lnTo>
                                <a:lnTo>
                                  <a:pt x="1968" y="24"/>
                                </a:lnTo>
                                <a:lnTo>
                                  <a:pt x="1962" y="24"/>
                                </a:lnTo>
                                <a:lnTo>
                                  <a:pt x="1955" y="22"/>
                                </a:lnTo>
                                <a:lnTo>
                                  <a:pt x="1956" y="22"/>
                                </a:lnTo>
                                <a:lnTo>
                                  <a:pt x="1949" y="20"/>
                                </a:lnTo>
                                <a:lnTo>
                                  <a:pt x="2007" y="20"/>
                                </a:lnTo>
                                <a:lnTo>
                                  <a:pt x="2013" y="24"/>
                                </a:lnTo>
                                <a:lnTo>
                                  <a:pt x="2019" y="28"/>
                                </a:lnTo>
                                <a:lnTo>
                                  <a:pt x="2024" y="34"/>
                                </a:lnTo>
                                <a:lnTo>
                                  <a:pt x="2030" y="38"/>
                                </a:lnTo>
                                <a:lnTo>
                                  <a:pt x="2035" y="42"/>
                                </a:lnTo>
                                <a:lnTo>
                                  <a:pt x="2040" y="48"/>
                                </a:lnTo>
                                <a:lnTo>
                                  <a:pt x="2045" y="54"/>
                                </a:lnTo>
                                <a:lnTo>
                                  <a:pt x="2046" y="56"/>
                                </a:lnTo>
                                <a:lnTo>
                                  <a:pt x="2021" y="56"/>
                                </a:lnTo>
                                <a:lnTo>
                                  <a:pt x="2021" y="58"/>
                                </a:lnTo>
                                <a:close/>
                                <a:moveTo>
                                  <a:pt x="58" y="58"/>
                                </a:moveTo>
                                <a:lnTo>
                                  <a:pt x="58" y="56"/>
                                </a:lnTo>
                                <a:lnTo>
                                  <a:pt x="59" y="56"/>
                                </a:lnTo>
                                <a:lnTo>
                                  <a:pt x="58" y="58"/>
                                </a:lnTo>
                                <a:close/>
                                <a:moveTo>
                                  <a:pt x="2033" y="72"/>
                                </a:moveTo>
                                <a:lnTo>
                                  <a:pt x="2029" y="66"/>
                                </a:lnTo>
                                <a:lnTo>
                                  <a:pt x="2029" y="66"/>
                                </a:lnTo>
                                <a:lnTo>
                                  <a:pt x="2025" y="62"/>
                                </a:lnTo>
                                <a:lnTo>
                                  <a:pt x="2025" y="62"/>
                                </a:lnTo>
                                <a:lnTo>
                                  <a:pt x="2021" y="56"/>
                                </a:lnTo>
                                <a:lnTo>
                                  <a:pt x="2046" y="56"/>
                                </a:lnTo>
                                <a:lnTo>
                                  <a:pt x="2049" y="60"/>
                                </a:lnTo>
                                <a:lnTo>
                                  <a:pt x="2053" y="66"/>
                                </a:lnTo>
                                <a:lnTo>
                                  <a:pt x="2056" y="70"/>
                                </a:lnTo>
                                <a:lnTo>
                                  <a:pt x="2033" y="70"/>
                                </a:lnTo>
                                <a:lnTo>
                                  <a:pt x="2033" y="72"/>
                                </a:lnTo>
                                <a:close/>
                                <a:moveTo>
                                  <a:pt x="46" y="72"/>
                                </a:moveTo>
                                <a:lnTo>
                                  <a:pt x="46" y="70"/>
                                </a:lnTo>
                                <a:lnTo>
                                  <a:pt x="47" y="70"/>
                                </a:lnTo>
                                <a:lnTo>
                                  <a:pt x="46" y="72"/>
                                </a:lnTo>
                                <a:close/>
                                <a:moveTo>
                                  <a:pt x="2043" y="88"/>
                                </a:moveTo>
                                <a:lnTo>
                                  <a:pt x="2040" y="82"/>
                                </a:lnTo>
                                <a:lnTo>
                                  <a:pt x="2040" y="82"/>
                                </a:lnTo>
                                <a:lnTo>
                                  <a:pt x="2037" y="76"/>
                                </a:lnTo>
                                <a:lnTo>
                                  <a:pt x="2037" y="76"/>
                                </a:lnTo>
                                <a:lnTo>
                                  <a:pt x="2033" y="70"/>
                                </a:lnTo>
                                <a:lnTo>
                                  <a:pt x="2056" y="70"/>
                                </a:lnTo>
                                <a:lnTo>
                                  <a:pt x="2057" y="72"/>
                                </a:lnTo>
                                <a:lnTo>
                                  <a:pt x="2061" y="78"/>
                                </a:lnTo>
                                <a:lnTo>
                                  <a:pt x="2064" y="84"/>
                                </a:lnTo>
                                <a:lnTo>
                                  <a:pt x="2065" y="86"/>
                                </a:lnTo>
                                <a:lnTo>
                                  <a:pt x="2043" y="86"/>
                                </a:lnTo>
                                <a:lnTo>
                                  <a:pt x="2043" y="88"/>
                                </a:lnTo>
                                <a:close/>
                                <a:moveTo>
                                  <a:pt x="36" y="88"/>
                                </a:moveTo>
                                <a:lnTo>
                                  <a:pt x="36" y="86"/>
                                </a:lnTo>
                                <a:lnTo>
                                  <a:pt x="37" y="86"/>
                                </a:lnTo>
                                <a:lnTo>
                                  <a:pt x="36" y="88"/>
                                </a:lnTo>
                                <a:close/>
                                <a:moveTo>
                                  <a:pt x="2058" y="130"/>
                                </a:moveTo>
                                <a:lnTo>
                                  <a:pt x="2056" y="122"/>
                                </a:lnTo>
                                <a:lnTo>
                                  <a:pt x="2056" y="122"/>
                                </a:lnTo>
                                <a:lnTo>
                                  <a:pt x="2055" y="116"/>
                                </a:lnTo>
                                <a:lnTo>
                                  <a:pt x="2055" y="116"/>
                                </a:lnTo>
                                <a:lnTo>
                                  <a:pt x="2053" y="110"/>
                                </a:lnTo>
                                <a:lnTo>
                                  <a:pt x="2053" y="110"/>
                                </a:lnTo>
                                <a:lnTo>
                                  <a:pt x="2051" y="104"/>
                                </a:lnTo>
                                <a:lnTo>
                                  <a:pt x="2051" y="104"/>
                                </a:lnTo>
                                <a:lnTo>
                                  <a:pt x="2049" y="98"/>
                                </a:lnTo>
                                <a:lnTo>
                                  <a:pt x="2049" y="98"/>
                                </a:lnTo>
                                <a:lnTo>
                                  <a:pt x="2046" y="92"/>
                                </a:lnTo>
                                <a:lnTo>
                                  <a:pt x="2046" y="92"/>
                                </a:lnTo>
                                <a:lnTo>
                                  <a:pt x="2043" y="86"/>
                                </a:lnTo>
                                <a:lnTo>
                                  <a:pt x="2065" y="86"/>
                                </a:lnTo>
                                <a:lnTo>
                                  <a:pt x="2067" y="90"/>
                                </a:lnTo>
                                <a:lnTo>
                                  <a:pt x="2070" y="98"/>
                                </a:lnTo>
                                <a:lnTo>
                                  <a:pt x="2072" y="104"/>
                                </a:lnTo>
                                <a:lnTo>
                                  <a:pt x="2074" y="112"/>
                                </a:lnTo>
                                <a:lnTo>
                                  <a:pt x="2076" y="118"/>
                                </a:lnTo>
                                <a:lnTo>
                                  <a:pt x="2077" y="126"/>
                                </a:lnTo>
                                <a:lnTo>
                                  <a:pt x="2078" y="128"/>
                                </a:lnTo>
                                <a:lnTo>
                                  <a:pt x="2057" y="128"/>
                                </a:lnTo>
                                <a:lnTo>
                                  <a:pt x="2058" y="130"/>
                                </a:lnTo>
                                <a:close/>
                                <a:moveTo>
                                  <a:pt x="21" y="130"/>
                                </a:moveTo>
                                <a:lnTo>
                                  <a:pt x="22" y="128"/>
                                </a:lnTo>
                                <a:lnTo>
                                  <a:pt x="22" y="128"/>
                                </a:lnTo>
                                <a:lnTo>
                                  <a:pt x="21" y="130"/>
                                </a:lnTo>
                                <a:close/>
                                <a:moveTo>
                                  <a:pt x="2079" y="716"/>
                                </a:moveTo>
                                <a:lnTo>
                                  <a:pt x="2059" y="716"/>
                                </a:lnTo>
                                <a:lnTo>
                                  <a:pt x="2059" y="148"/>
                                </a:lnTo>
                                <a:lnTo>
                                  <a:pt x="2059" y="142"/>
                                </a:lnTo>
                                <a:lnTo>
                                  <a:pt x="2059" y="142"/>
                                </a:lnTo>
                                <a:lnTo>
                                  <a:pt x="2058" y="136"/>
                                </a:lnTo>
                                <a:lnTo>
                                  <a:pt x="2058" y="136"/>
                                </a:lnTo>
                                <a:lnTo>
                                  <a:pt x="2057" y="128"/>
                                </a:lnTo>
                                <a:lnTo>
                                  <a:pt x="2078" y="128"/>
                                </a:lnTo>
                                <a:lnTo>
                                  <a:pt x="2078" y="134"/>
                                </a:lnTo>
                                <a:lnTo>
                                  <a:pt x="2079" y="142"/>
                                </a:lnTo>
                                <a:lnTo>
                                  <a:pt x="2079" y="716"/>
                                </a:lnTo>
                                <a:close/>
                                <a:moveTo>
                                  <a:pt x="20" y="150"/>
                                </a:moveTo>
                                <a:lnTo>
                                  <a:pt x="20" y="148"/>
                                </a:lnTo>
                                <a:lnTo>
                                  <a:pt x="20" y="148"/>
                                </a:lnTo>
                                <a:lnTo>
                                  <a:pt x="20" y="150"/>
                                </a:lnTo>
                                <a:close/>
                                <a:moveTo>
                                  <a:pt x="2059" y="150"/>
                                </a:moveTo>
                                <a:lnTo>
                                  <a:pt x="2059" y="148"/>
                                </a:lnTo>
                                <a:lnTo>
                                  <a:pt x="2059" y="148"/>
                                </a:lnTo>
                                <a:lnTo>
                                  <a:pt x="2059" y="150"/>
                                </a:lnTo>
                                <a:close/>
                                <a:moveTo>
                                  <a:pt x="20" y="716"/>
                                </a:moveTo>
                                <a:lnTo>
                                  <a:pt x="20" y="716"/>
                                </a:lnTo>
                                <a:lnTo>
                                  <a:pt x="20" y="714"/>
                                </a:lnTo>
                                <a:lnTo>
                                  <a:pt x="20" y="716"/>
                                </a:lnTo>
                                <a:close/>
                                <a:moveTo>
                                  <a:pt x="2074" y="748"/>
                                </a:moveTo>
                                <a:lnTo>
                                  <a:pt x="2053" y="748"/>
                                </a:lnTo>
                                <a:lnTo>
                                  <a:pt x="2055" y="740"/>
                                </a:lnTo>
                                <a:lnTo>
                                  <a:pt x="2055" y="740"/>
                                </a:lnTo>
                                <a:lnTo>
                                  <a:pt x="2056" y="734"/>
                                </a:lnTo>
                                <a:lnTo>
                                  <a:pt x="2056" y="734"/>
                                </a:lnTo>
                                <a:lnTo>
                                  <a:pt x="2058" y="728"/>
                                </a:lnTo>
                                <a:lnTo>
                                  <a:pt x="2057" y="728"/>
                                </a:lnTo>
                                <a:lnTo>
                                  <a:pt x="2058" y="722"/>
                                </a:lnTo>
                                <a:lnTo>
                                  <a:pt x="2058" y="722"/>
                                </a:lnTo>
                                <a:lnTo>
                                  <a:pt x="2059" y="714"/>
                                </a:lnTo>
                                <a:lnTo>
                                  <a:pt x="2059" y="716"/>
                                </a:lnTo>
                                <a:lnTo>
                                  <a:pt x="2079" y="716"/>
                                </a:lnTo>
                                <a:lnTo>
                                  <a:pt x="2078" y="724"/>
                                </a:lnTo>
                                <a:lnTo>
                                  <a:pt x="2077" y="730"/>
                                </a:lnTo>
                                <a:lnTo>
                                  <a:pt x="2076" y="738"/>
                                </a:lnTo>
                                <a:lnTo>
                                  <a:pt x="2074" y="746"/>
                                </a:lnTo>
                                <a:lnTo>
                                  <a:pt x="2074" y="748"/>
                                </a:lnTo>
                                <a:close/>
                                <a:moveTo>
                                  <a:pt x="26" y="748"/>
                                </a:moveTo>
                                <a:lnTo>
                                  <a:pt x="26" y="748"/>
                                </a:lnTo>
                                <a:lnTo>
                                  <a:pt x="26" y="746"/>
                                </a:lnTo>
                                <a:lnTo>
                                  <a:pt x="26" y="748"/>
                                </a:lnTo>
                                <a:close/>
                                <a:moveTo>
                                  <a:pt x="2072" y="754"/>
                                </a:moveTo>
                                <a:lnTo>
                                  <a:pt x="2051" y="754"/>
                                </a:lnTo>
                                <a:lnTo>
                                  <a:pt x="2053" y="746"/>
                                </a:lnTo>
                                <a:lnTo>
                                  <a:pt x="2053" y="748"/>
                                </a:lnTo>
                                <a:lnTo>
                                  <a:pt x="2074" y="748"/>
                                </a:lnTo>
                                <a:lnTo>
                                  <a:pt x="2072" y="752"/>
                                </a:lnTo>
                                <a:lnTo>
                                  <a:pt x="2072" y="754"/>
                                </a:lnTo>
                                <a:close/>
                                <a:moveTo>
                                  <a:pt x="29" y="754"/>
                                </a:moveTo>
                                <a:lnTo>
                                  <a:pt x="28" y="754"/>
                                </a:lnTo>
                                <a:lnTo>
                                  <a:pt x="28" y="752"/>
                                </a:lnTo>
                                <a:lnTo>
                                  <a:pt x="29" y="754"/>
                                </a:lnTo>
                                <a:close/>
                                <a:moveTo>
                                  <a:pt x="2004" y="838"/>
                                </a:moveTo>
                                <a:lnTo>
                                  <a:pt x="1942" y="838"/>
                                </a:lnTo>
                                <a:lnTo>
                                  <a:pt x="1949" y="836"/>
                                </a:lnTo>
                                <a:lnTo>
                                  <a:pt x="1955" y="836"/>
                                </a:lnTo>
                                <a:lnTo>
                                  <a:pt x="1962" y="834"/>
                                </a:lnTo>
                                <a:lnTo>
                                  <a:pt x="1961" y="834"/>
                                </a:lnTo>
                                <a:lnTo>
                                  <a:pt x="1968" y="832"/>
                                </a:lnTo>
                                <a:lnTo>
                                  <a:pt x="1968" y="832"/>
                                </a:lnTo>
                                <a:lnTo>
                                  <a:pt x="1974" y="830"/>
                                </a:lnTo>
                                <a:lnTo>
                                  <a:pt x="1974" y="830"/>
                                </a:lnTo>
                                <a:lnTo>
                                  <a:pt x="1980" y="828"/>
                                </a:lnTo>
                                <a:lnTo>
                                  <a:pt x="1979" y="828"/>
                                </a:lnTo>
                                <a:lnTo>
                                  <a:pt x="1986" y="826"/>
                                </a:lnTo>
                                <a:lnTo>
                                  <a:pt x="1985" y="826"/>
                                </a:lnTo>
                                <a:lnTo>
                                  <a:pt x="1991" y="822"/>
                                </a:lnTo>
                                <a:lnTo>
                                  <a:pt x="1991" y="822"/>
                                </a:lnTo>
                                <a:lnTo>
                                  <a:pt x="1997" y="820"/>
                                </a:lnTo>
                                <a:lnTo>
                                  <a:pt x="1996" y="820"/>
                                </a:lnTo>
                                <a:lnTo>
                                  <a:pt x="2002" y="816"/>
                                </a:lnTo>
                                <a:lnTo>
                                  <a:pt x="2002" y="816"/>
                                </a:lnTo>
                                <a:lnTo>
                                  <a:pt x="2007" y="812"/>
                                </a:lnTo>
                                <a:lnTo>
                                  <a:pt x="2007" y="812"/>
                                </a:lnTo>
                                <a:lnTo>
                                  <a:pt x="2012" y="808"/>
                                </a:lnTo>
                                <a:lnTo>
                                  <a:pt x="2012" y="808"/>
                                </a:lnTo>
                                <a:lnTo>
                                  <a:pt x="2017" y="804"/>
                                </a:lnTo>
                                <a:lnTo>
                                  <a:pt x="2016" y="804"/>
                                </a:lnTo>
                                <a:lnTo>
                                  <a:pt x="2021" y="800"/>
                                </a:lnTo>
                                <a:lnTo>
                                  <a:pt x="2021" y="800"/>
                                </a:lnTo>
                                <a:lnTo>
                                  <a:pt x="2025" y="796"/>
                                </a:lnTo>
                                <a:lnTo>
                                  <a:pt x="2025" y="796"/>
                                </a:lnTo>
                                <a:lnTo>
                                  <a:pt x="2029" y="790"/>
                                </a:lnTo>
                                <a:lnTo>
                                  <a:pt x="2029" y="790"/>
                                </a:lnTo>
                                <a:lnTo>
                                  <a:pt x="2033" y="786"/>
                                </a:lnTo>
                                <a:lnTo>
                                  <a:pt x="2033" y="786"/>
                                </a:lnTo>
                                <a:lnTo>
                                  <a:pt x="2037" y="780"/>
                                </a:lnTo>
                                <a:lnTo>
                                  <a:pt x="2037" y="780"/>
                                </a:lnTo>
                                <a:lnTo>
                                  <a:pt x="2040" y="776"/>
                                </a:lnTo>
                                <a:lnTo>
                                  <a:pt x="2040" y="776"/>
                                </a:lnTo>
                                <a:lnTo>
                                  <a:pt x="2043" y="770"/>
                                </a:lnTo>
                                <a:lnTo>
                                  <a:pt x="2043" y="770"/>
                                </a:lnTo>
                                <a:lnTo>
                                  <a:pt x="2046" y="764"/>
                                </a:lnTo>
                                <a:lnTo>
                                  <a:pt x="2046" y="764"/>
                                </a:lnTo>
                                <a:lnTo>
                                  <a:pt x="2049" y="758"/>
                                </a:lnTo>
                                <a:lnTo>
                                  <a:pt x="2049" y="758"/>
                                </a:lnTo>
                                <a:lnTo>
                                  <a:pt x="2051" y="752"/>
                                </a:lnTo>
                                <a:lnTo>
                                  <a:pt x="2051" y="754"/>
                                </a:lnTo>
                                <a:lnTo>
                                  <a:pt x="2072" y="754"/>
                                </a:lnTo>
                                <a:lnTo>
                                  <a:pt x="2070" y="760"/>
                                </a:lnTo>
                                <a:lnTo>
                                  <a:pt x="2067" y="766"/>
                                </a:lnTo>
                                <a:lnTo>
                                  <a:pt x="2064" y="774"/>
                                </a:lnTo>
                                <a:lnTo>
                                  <a:pt x="2061" y="780"/>
                                </a:lnTo>
                                <a:lnTo>
                                  <a:pt x="2057" y="786"/>
                                </a:lnTo>
                                <a:lnTo>
                                  <a:pt x="2053" y="792"/>
                                </a:lnTo>
                                <a:lnTo>
                                  <a:pt x="2049" y="798"/>
                                </a:lnTo>
                                <a:lnTo>
                                  <a:pt x="2045" y="804"/>
                                </a:lnTo>
                                <a:lnTo>
                                  <a:pt x="2040" y="808"/>
                                </a:lnTo>
                                <a:lnTo>
                                  <a:pt x="2035" y="814"/>
                                </a:lnTo>
                                <a:lnTo>
                                  <a:pt x="2030" y="820"/>
                                </a:lnTo>
                                <a:lnTo>
                                  <a:pt x="2024" y="824"/>
                                </a:lnTo>
                                <a:lnTo>
                                  <a:pt x="2019" y="828"/>
                                </a:lnTo>
                                <a:lnTo>
                                  <a:pt x="2013" y="832"/>
                                </a:lnTo>
                                <a:lnTo>
                                  <a:pt x="2007" y="836"/>
                                </a:lnTo>
                                <a:lnTo>
                                  <a:pt x="2004" y="838"/>
                                </a:lnTo>
                                <a:close/>
                                <a:moveTo>
                                  <a:pt x="1944" y="858"/>
                                </a:moveTo>
                                <a:lnTo>
                                  <a:pt x="135" y="858"/>
                                </a:lnTo>
                                <a:lnTo>
                                  <a:pt x="120" y="854"/>
                                </a:lnTo>
                                <a:lnTo>
                                  <a:pt x="1959" y="854"/>
                                </a:lnTo>
                                <a:lnTo>
                                  <a:pt x="1944" y="858"/>
                                </a:lnTo>
                                <a:close/>
                              </a:path>
                            </a:pathLst>
                          </a:custGeom>
                          <a:solidFill>
                            <a:srgbClr val="7E7E7E"/>
                          </a:solidFill>
                          <a:ln w="9525">
                            <a:noFill/>
                          </a:ln>
                        </wps:spPr>
                        <wps:bodyPr upright="1"/>
                      </wps:wsp>
                      <wps:wsp>
                        <wps:cNvPr id="133" name="任意多边形 43"/>
                        <wps:cNvSpPr/>
                        <wps:spPr>
                          <a:xfrm>
                            <a:off x="13927" y="3930"/>
                            <a:ext cx="1897" cy="763"/>
                          </a:xfrm>
                          <a:custGeom>
                            <a:avLst/>
                            <a:gdLst/>
                            <a:ahLst/>
                            <a:cxnLst/>
                            <a:rect l="0" t="0" r="0" b="0"/>
                            <a:pathLst>
                              <a:path w="1897" h="763">
                                <a:moveTo>
                                  <a:pt x="1891" y="763"/>
                                </a:moveTo>
                                <a:lnTo>
                                  <a:pt x="6" y="763"/>
                                </a:lnTo>
                                <a:lnTo>
                                  <a:pt x="4" y="763"/>
                                </a:lnTo>
                                <a:lnTo>
                                  <a:pt x="2" y="761"/>
                                </a:lnTo>
                                <a:lnTo>
                                  <a:pt x="0" y="759"/>
                                </a:lnTo>
                                <a:lnTo>
                                  <a:pt x="0" y="757"/>
                                </a:lnTo>
                                <a:lnTo>
                                  <a:pt x="0" y="6"/>
                                </a:lnTo>
                                <a:lnTo>
                                  <a:pt x="0" y="4"/>
                                </a:lnTo>
                                <a:lnTo>
                                  <a:pt x="2" y="2"/>
                                </a:lnTo>
                                <a:lnTo>
                                  <a:pt x="4" y="0"/>
                                </a:lnTo>
                                <a:lnTo>
                                  <a:pt x="6" y="0"/>
                                </a:lnTo>
                                <a:lnTo>
                                  <a:pt x="1891" y="0"/>
                                </a:lnTo>
                                <a:lnTo>
                                  <a:pt x="1893" y="0"/>
                                </a:lnTo>
                                <a:lnTo>
                                  <a:pt x="1895" y="2"/>
                                </a:lnTo>
                                <a:lnTo>
                                  <a:pt x="1897" y="4"/>
                                </a:lnTo>
                                <a:lnTo>
                                  <a:pt x="1897" y="6"/>
                                </a:lnTo>
                                <a:lnTo>
                                  <a:pt x="12" y="6"/>
                                </a:lnTo>
                                <a:lnTo>
                                  <a:pt x="6" y="12"/>
                                </a:lnTo>
                                <a:lnTo>
                                  <a:pt x="12" y="12"/>
                                </a:lnTo>
                                <a:lnTo>
                                  <a:pt x="12" y="751"/>
                                </a:lnTo>
                                <a:lnTo>
                                  <a:pt x="6" y="751"/>
                                </a:lnTo>
                                <a:lnTo>
                                  <a:pt x="12" y="757"/>
                                </a:lnTo>
                                <a:lnTo>
                                  <a:pt x="1897" y="757"/>
                                </a:lnTo>
                                <a:lnTo>
                                  <a:pt x="1897" y="759"/>
                                </a:lnTo>
                                <a:lnTo>
                                  <a:pt x="1895" y="761"/>
                                </a:lnTo>
                                <a:lnTo>
                                  <a:pt x="1893" y="763"/>
                                </a:lnTo>
                                <a:lnTo>
                                  <a:pt x="1891" y="763"/>
                                </a:lnTo>
                                <a:close/>
                                <a:moveTo>
                                  <a:pt x="12" y="12"/>
                                </a:moveTo>
                                <a:lnTo>
                                  <a:pt x="6" y="12"/>
                                </a:lnTo>
                                <a:lnTo>
                                  <a:pt x="12" y="6"/>
                                </a:lnTo>
                                <a:lnTo>
                                  <a:pt x="12" y="12"/>
                                </a:lnTo>
                                <a:close/>
                                <a:moveTo>
                                  <a:pt x="1885" y="12"/>
                                </a:moveTo>
                                <a:lnTo>
                                  <a:pt x="12" y="12"/>
                                </a:lnTo>
                                <a:lnTo>
                                  <a:pt x="12" y="6"/>
                                </a:lnTo>
                                <a:lnTo>
                                  <a:pt x="1885" y="6"/>
                                </a:lnTo>
                                <a:lnTo>
                                  <a:pt x="1885" y="12"/>
                                </a:lnTo>
                                <a:close/>
                                <a:moveTo>
                                  <a:pt x="1885" y="757"/>
                                </a:moveTo>
                                <a:lnTo>
                                  <a:pt x="1885" y="6"/>
                                </a:lnTo>
                                <a:lnTo>
                                  <a:pt x="1891" y="12"/>
                                </a:lnTo>
                                <a:lnTo>
                                  <a:pt x="1897" y="12"/>
                                </a:lnTo>
                                <a:lnTo>
                                  <a:pt x="1897" y="751"/>
                                </a:lnTo>
                                <a:lnTo>
                                  <a:pt x="1891" y="751"/>
                                </a:lnTo>
                                <a:lnTo>
                                  <a:pt x="1885" y="757"/>
                                </a:lnTo>
                                <a:close/>
                                <a:moveTo>
                                  <a:pt x="1897" y="12"/>
                                </a:moveTo>
                                <a:lnTo>
                                  <a:pt x="1891" y="12"/>
                                </a:lnTo>
                                <a:lnTo>
                                  <a:pt x="1885" y="6"/>
                                </a:lnTo>
                                <a:lnTo>
                                  <a:pt x="1897" y="6"/>
                                </a:lnTo>
                                <a:lnTo>
                                  <a:pt x="1897" y="12"/>
                                </a:lnTo>
                                <a:close/>
                                <a:moveTo>
                                  <a:pt x="12" y="757"/>
                                </a:moveTo>
                                <a:lnTo>
                                  <a:pt x="6" y="751"/>
                                </a:lnTo>
                                <a:lnTo>
                                  <a:pt x="12" y="751"/>
                                </a:lnTo>
                                <a:lnTo>
                                  <a:pt x="12" y="757"/>
                                </a:lnTo>
                                <a:close/>
                                <a:moveTo>
                                  <a:pt x="1885" y="757"/>
                                </a:moveTo>
                                <a:lnTo>
                                  <a:pt x="12" y="757"/>
                                </a:lnTo>
                                <a:lnTo>
                                  <a:pt x="12" y="751"/>
                                </a:lnTo>
                                <a:lnTo>
                                  <a:pt x="1885" y="751"/>
                                </a:lnTo>
                                <a:lnTo>
                                  <a:pt x="1885" y="757"/>
                                </a:lnTo>
                                <a:close/>
                                <a:moveTo>
                                  <a:pt x="1897" y="757"/>
                                </a:moveTo>
                                <a:lnTo>
                                  <a:pt x="1885" y="757"/>
                                </a:lnTo>
                                <a:lnTo>
                                  <a:pt x="1891" y="751"/>
                                </a:lnTo>
                                <a:lnTo>
                                  <a:pt x="1897" y="751"/>
                                </a:lnTo>
                                <a:lnTo>
                                  <a:pt x="1897" y="757"/>
                                </a:lnTo>
                                <a:close/>
                              </a:path>
                            </a:pathLst>
                          </a:custGeom>
                          <a:solidFill>
                            <a:srgbClr val="FFE2AC"/>
                          </a:solidFill>
                          <a:ln w="9525">
                            <a:noFill/>
                          </a:ln>
                        </wps:spPr>
                        <wps:bodyPr upright="1"/>
                      </wps:wsp>
                      <wps:wsp>
                        <wps:cNvPr id="134" name="任意多边形 44"/>
                        <wps:cNvSpPr/>
                        <wps:spPr>
                          <a:xfrm>
                            <a:off x="13022" y="5740"/>
                            <a:ext cx="2021" cy="1448"/>
                          </a:xfrm>
                          <a:custGeom>
                            <a:avLst/>
                            <a:gdLst/>
                            <a:ahLst/>
                            <a:cxnLst/>
                            <a:rect l="0" t="0" r="0" b="0"/>
                            <a:pathLst>
                              <a:path w="2021" h="1448">
                                <a:moveTo>
                                  <a:pt x="1601" y="1229"/>
                                </a:moveTo>
                                <a:lnTo>
                                  <a:pt x="147" y="1229"/>
                                </a:lnTo>
                                <a:lnTo>
                                  <a:pt x="147" y="1157"/>
                                </a:lnTo>
                                <a:lnTo>
                                  <a:pt x="0" y="1303"/>
                                </a:lnTo>
                                <a:lnTo>
                                  <a:pt x="147" y="1447"/>
                                </a:lnTo>
                                <a:lnTo>
                                  <a:pt x="147" y="1375"/>
                                </a:lnTo>
                                <a:lnTo>
                                  <a:pt x="1601" y="1375"/>
                                </a:lnTo>
                                <a:lnTo>
                                  <a:pt x="1601" y="1229"/>
                                </a:lnTo>
                                <a:moveTo>
                                  <a:pt x="2021" y="130"/>
                                </a:moveTo>
                                <a:lnTo>
                                  <a:pt x="1892" y="0"/>
                                </a:lnTo>
                                <a:lnTo>
                                  <a:pt x="1762" y="130"/>
                                </a:lnTo>
                                <a:lnTo>
                                  <a:pt x="1827" y="130"/>
                                </a:lnTo>
                                <a:lnTo>
                                  <a:pt x="1827" y="1159"/>
                                </a:lnTo>
                                <a:lnTo>
                                  <a:pt x="1956" y="1159"/>
                                </a:lnTo>
                                <a:lnTo>
                                  <a:pt x="1956" y="130"/>
                                </a:lnTo>
                                <a:lnTo>
                                  <a:pt x="2021" y="130"/>
                                </a:lnTo>
                              </a:path>
                            </a:pathLst>
                          </a:custGeom>
                          <a:solidFill>
                            <a:srgbClr val="808080"/>
                          </a:solidFill>
                          <a:ln w="9525">
                            <a:noFill/>
                          </a:ln>
                        </wps:spPr>
                        <wps:bodyPr upright="1"/>
                      </wps:wsp>
                      <wps:wsp>
                        <wps:cNvPr id="135" name="任意多边形 45"/>
                        <wps:cNvSpPr/>
                        <wps:spPr>
                          <a:xfrm>
                            <a:off x="13008" y="6872"/>
                            <a:ext cx="1625" cy="340"/>
                          </a:xfrm>
                          <a:custGeom>
                            <a:avLst/>
                            <a:gdLst/>
                            <a:ahLst/>
                            <a:cxnLst/>
                            <a:rect l="0" t="0" r="0" b="0"/>
                            <a:pathLst>
                              <a:path w="1625" h="340">
                                <a:moveTo>
                                  <a:pt x="169" y="339"/>
                                </a:moveTo>
                                <a:lnTo>
                                  <a:pt x="0" y="170"/>
                                </a:lnTo>
                                <a:lnTo>
                                  <a:pt x="169" y="0"/>
                                </a:lnTo>
                                <a:lnTo>
                                  <a:pt x="169" y="24"/>
                                </a:lnTo>
                                <a:lnTo>
                                  <a:pt x="149" y="24"/>
                                </a:lnTo>
                                <a:lnTo>
                                  <a:pt x="149" y="48"/>
                                </a:lnTo>
                                <a:lnTo>
                                  <a:pt x="35" y="162"/>
                                </a:lnTo>
                                <a:lnTo>
                                  <a:pt x="21" y="162"/>
                                </a:lnTo>
                                <a:lnTo>
                                  <a:pt x="21" y="177"/>
                                </a:lnTo>
                                <a:lnTo>
                                  <a:pt x="35" y="177"/>
                                </a:lnTo>
                                <a:lnTo>
                                  <a:pt x="149" y="291"/>
                                </a:lnTo>
                                <a:lnTo>
                                  <a:pt x="149" y="315"/>
                                </a:lnTo>
                                <a:lnTo>
                                  <a:pt x="169" y="315"/>
                                </a:lnTo>
                                <a:lnTo>
                                  <a:pt x="169" y="339"/>
                                </a:lnTo>
                                <a:close/>
                                <a:moveTo>
                                  <a:pt x="149" y="48"/>
                                </a:moveTo>
                                <a:lnTo>
                                  <a:pt x="149" y="24"/>
                                </a:lnTo>
                                <a:lnTo>
                                  <a:pt x="167" y="31"/>
                                </a:lnTo>
                                <a:lnTo>
                                  <a:pt x="149" y="48"/>
                                </a:lnTo>
                                <a:close/>
                                <a:moveTo>
                                  <a:pt x="1604" y="107"/>
                                </a:moveTo>
                                <a:lnTo>
                                  <a:pt x="149" y="107"/>
                                </a:lnTo>
                                <a:lnTo>
                                  <a:pt x="149" y="48"/>
                                </a:lnTo>
                                <a:lnTo>
                                  <a:pt x="167" y="31"/>
                                </a:lnTo>
                                <a:lnTo>
                                  <a:pt x="149" y="24"/>
                                </a:lnTo>
                                <a:lnTo>
                                  <a:pt x="169" y="24"/>
                                </a:lnTo>
                                <a:lnTo>
                                  <a:pt x="169" y="87"/>
                                </a:lnTo>
                                <a:lnTo>
                                  <a:pt x="159" y="87"/>
                                </a:lnTo>
                                <a:lnTo>
                                  <a:pt x="169" y="97"/>
                                </a:lnTo>
                                <a:lnTo>
                                  <a:pt x="1604" y="97"/>
                                </a:lnTo>
                                <a:lnTo>
                                  <a:pt x="1604" y="107"/>
                                </a:lnTo>
                                <a:close/>
                                <a:moveTo>
                                  <a:pt x="169" y="97"/>
                                </a:moveTo>
                                <a:lnTo>
                                  <a:pt x="159" y="87"/>
                                </a:lnTo>
                                <a:lnTo>
                                  <a:pt x="169" y="87"/>
                                </a:lnTo>
                                <a:lnTo>
                                  <a:pt x="169" y="97"/>
                                </a:lnTo>
                                <a:close/>
                                <a:moveTo>
                                  <a:pt x="1624" y="107"/>
                                </a:moveTo>
                                <a:lnTo>
                                  <a:pt x="1614" y="107"/>
                                </a:lnTo>
                                <a:lnTo>
                                  <a:pt x="1604" y="97"/>
                                </a:lnTo>
                                <a:lnTo>
                                  <a:pt x="169" y="97"/>
                                </a:lnTo>
                                <a:lnTo>
                                  <a:pt x="169" y="87"/>
                                </a:lnTo>
                                <a:lnTo>
                                  <a:pt x="1624" y="87"/>
                                </a:lnTo>
                                <a:lnTo>
                                  <a:pt x="1624" y="107"/>
                                </a:lnTo>
                                <a:close/>
                                <a:moveTo>
                                  <a:pt x="1604" y="242"/>
                                </a:moveTo>
                                <a:lnTo>
                                  <a:pt x="1604" y="97"/>
                                </a:lnTo>
                                <a:lnTo>
                                  <a:pt x="1614" y="107"/>
                                </a:lnTo>
                                <a:lnTo>
                                  <a:pt x="1624" y="107"/>
                                </a:lnTo>
                                <a:lnTo>
                                  <a:pt x="1624" y="232"/>
                                </a:lnTo>
                                <a:lnTo>
                                  <a:pt x="1614" y="232"/>
                                </a:lnTo>
                                <a:lnTo>
                                  <a:pt x="1604" y="242"/>
                                </a:lnTo>
                                <a:close/>
                                <a:moveTo>
                                  <a:pt x="21" y="177"/>
                                </a:moveTo>
                                <a:lnTo>
                                  <a:pt x="21" y="162"/>
                                </a:lnTo>
                                <a:lnTo>
                                  <a:pt x="28" y="170"/>
                                </a:lnTo>
                                <a:lnTo>
                                  <a:pt x="21" y="177"/>
                                </a:lnTo>
                                <a:close/>
                                <a:moveTo>
                                  <a:pt x="28" y="170"/>
                                </a:moveTo>
                                <a:lnTo>
                                  <a:pt x="21" y="162"/>
                                </a:lnTo>
                                <a:lnTo>
                                  <a:pt x="35" y="162"/>
                                </a:lnTo>
                                <a:lnTo>
                                  <a:pt x="28" y="170"/>
                                </a:lnTo>
                                <a:close/>
                                <a:moveTo>
                                  <a:pt x="35" y="177"/>
                                </a:moveTo>
                                <a:lnTo>
                                  <a:pt x="21" y="177"/>
                                </a:lnTo>
                                <a:lnTo>
                                  <a:pt x="28" y="170"/>
                                </a:lnTo>
                                <a:lnTo>
                                  <a:pt x="35" y="177"/>
                                </a:lnTo>
                                <a:close/>
                                <a:moveTo>
                                  <a:pt x="169" y="315"/>
                                </a:moveTo>
                                <a:lnTo>
                                  <a:pt x="149" y="315"/>
                                </a:lnTo>
                                <a:lnTo>
                                  <a:pt x="167" y="308"/>
                                </a:lnTo>
                                <a:lnTo>
                                  <a:pt x="149" y="291"/>
                                </a:lnTo>
                                <a:lnTo>
                                  <a:pt x="149" y="232"/>
                                </a:lnTo>
                                <a:lnTo>
                                  <a:pt x="1604" y="232"/>
                                </a:lnTo>
                                <a:lnTo>
                                  <a:pt x="1604" y="242"/>
                                </a:lnTo>
                                <a:lnTo>
                                  <a:pt x="169" y="242"/>
                                </a:lnTo>
                                <a:lnTo>
                                  <a:pt x="159" y="252"/>
                                </a:lnTo>
                                <a:lnTo>
                                  <a:pt x="169" y="252"/>
                                </a:lnTo>
                                <a:lnTo>
                                  <a:pt x="169" y="315"/>
                                </a:lnTo>
                                <a:close/>
                                <a:moveTo>
                                  <a:pt x="1624" y="252"/>
                                </a:moveTo>
                                <a:lnTo>
                                  <a:pt x="169" y="252"/>
                                </a:lnTo>
                                <a:lnTo>
                                  <a:pt x="169" y="242"/>
                                </a:lnTo>
                                <a:lnTo>
                                  <a:pt x="1604" y="242"/>
                                </a:lnTo>
                                <a:lnTo>
                                  <a:pt x="1614" y="232"/>
                                </a:lnTo>
                                <a:lnTo>
                                  <a:pt x="1624" y="232"/>
                                </a:lnTo>
                                <a:lnTo>
                                  <a:pt x="1624" y="252"/>
                                </a:lnTo>
                                <a:close/>
                                <a:moveTo>
                                  <a:pt x="169" y="252"/>
                                </a:moveTo>
                                <a:lnTo>
                                  <a:pt x="159" y="252"/>
                                </a:lnTo>
                                <a:lnTo>
                                  <a:pt x="169" y="242"/>
                                </a:lnTo>
                                <a:lnTo>
                                  <a:pt x="169" y="252"/>
                                </a:lnTo>
                                <a:close/>
                                <a:moveTo>
                                  <a:pt x="149" y="315"/>
                                </a:moveTo>
                                <a:lnTo>
                                  <a:pt x="149" y="291"/>
                                </a:lnTo>
                                <a:lnTo>
                                  <a:pt x="167" y="308"/>
                                </a:lnTo>
                                <a:lnTo>
                                  <a:pt x="149" y="315"/>
                                </a:lnTo>
                                <a:close/>
                              </a:path>
                            </a:pathLst>
                          </a:custGeom>
                          <a:solidFill>
                            <a:srgbClr val="808080">
                              <a:alpha val="3099"/>
                            </a:srgbClr>
                          </a:solidFill>
                          <a:ln w="9525">
                            <a:noFill/>
                          </a:ln>
                        </wps:spPr>
                        <wps:bodyPr upright="1"/>
                      </wps:wsp>
                      <pic:pic xmlns:pic="http://schemas.openxmlformats.org/drawingml/2006/picture">
                        <pic:nvPicPr>
                          <pic:cNvPr id="136" name="图片 46"/>
                          <pic:cNvPicPr>
                            <a:picLocks noChangeAspect="1"/>
                          </pic:cNvPicPr>
                        </pic:nvPicPr>
                        <pic:blipFill>
                          <a:blip r:embed="rId22"/>
                          <a:stretch>
                            <a:fillRect/>
                          </a:stretch>
                        </pic:blipFill>
                        <pic:spPr>
                          <a:xfrm>
                            <a:off x="14594" y="6860"/>
                            <a:ext cx="389" cy="260"/>
                          </a:xfrm>
                          <a:prstGeom prst="rect">
                            <a:avLst/>
                          </a:prstGeom>
                          <a:noFill/>
                          <a:ln w="9525">
                            <a:noFill/>
                          </a:ln>
                        </pic:spPr>
                      </pic:pic>
                      <wps:wsp>
                        <wps:cNvPr id="137" name="任意多边形 47"/>
                        <wps:cNvSpPr/>
                        <wps:spPr>
                          <a:xfrm>
                            <a:off x="13022" y="2459"/>
                            <a:ext cx="1601" cy="291"/>
                          </a:xfrm>
                          <a:custGeom>
                            <a:avLst/>
                            <a:gdLst/>
                            <a:ahLst/>
                            <a:cxnLst/>
                            <a:rect l="0" t="0" r="0" b="0"/>
                            <a:pathLst>
                              <a:path w="1601" h="291">
                                <a:moveTo>
                                  <a:pt x="147" y="291"/>
                                </a:moveTo>
                                <a:lnTo>
                                  <a:pt x="0" y="144"/>
                                </a:lnTo>
                                <a:lnTo>
                                  <a:pt x="147" y="0"/>
                                </a:lnTo>
                                <a:lnTo>
                                  <a:pt x="147" y="72"/>
                                </a:lnTo>
                                <a:lnTo>
                                  <a:pt x="1601" y="72"/>
                                </a:lnTo>
                                <a:lnTo>
                                  <a:pt x="1601" y="216"/>
                                </a:lnTo>
                                <a:lnTo>
                                  <a:pt x="147" y="216"/>
                                </a:lnTo>
                                <a:lnTo>
                                  <a:pt x="147" y="291"/>
                                </a:lnTo>
                                <a:close/>
                              </a:path>
                            </a:pathLst>
                          </a:custGeom>
                          <a:solidFill>
                            <a:srgbClr val="808080"/>
                          </a:solidFill>
                          <a:ln w="9525">
                            <a:noFill/>
                          </a:ln>
                        </wps:spPr>
                        <wps:bodyPr upright="1"/>
                      </wps:wsp>
                      <wps:wsp>
                        <wps:cNvPr id="138" name="任意多边形 48"/>
                        <wps:cNvSpPr/>
                        <wps:spPr>
                          <a:xfrm>
                            <a:off x="13008" y="2433"/>
                            <a:ext cx="1625" cy="340"/>
                          </a:xfrm>
                          <a:custGeom>
                            <a:avLst/>
                            <a:gdLst/>
                            <a:ahLst/>
                            <a:cxnLst/>
                            <a:rect l="0" t="0" r="0" b="0"/>
                            <a:pathLst>
                              <a:path w="1625" h="340">
                                <a:moveTo>
                                  <a:pt x="169" y="339"/>
                                </a:moveTo>
                                <a:lnTo>
                                  <a:pt x="0" y="170"/>
                                </a:lnTo>
                                <a:lnTo>
                                  <a:pt x="169" y="0"/>
                                </a:lnTo>
                                <a:lnTo>
                                  <a:pt x="169" y="24"/>
                                </a:lnTo>
                                <a:lnTo>
                                  <a:pt x="149" y="24"/>
                                </a:lnTo>
                                <a:lnTo>
                                  <a:pt x="149" y="48"/>
                                </a:lnTo>
                                <a:lnTo>
                                  <a:pt x="35" y="162"/>
                                </a:lnTo>
                                <a:lnTo>
                                  <a:pt x="21" y="162"/>
                                </a:lnTo>
                                <a:lnTo>
                                  <a:pt x="21" y="177"/>
                                </a:lnTo>
                                <a:lnTo>
                                  <a:pt x="35" y="177"/>
                                </a:lnTo>
                                <a:lnTo>
                                  <a:pt x="149" y="291"/>
                                </a:lnTo>
                                <a:lnTo>
                                  <a:pt x="149" y="315"/>
                                </a:lnTo>
                                <a:lnTo>
                                  <a:pt x="169" y="315"/>
                                </a:lnTo>
                                <a:lnTo>
                                  <a:pt x="169" y="339"/>
                                </a:lnTo>
                                <a:close/>
                                <a:moveTo>
                                  <a:pt x="149" y="48"/>
                                </a:moveTo>
                                <a:lnTo>
                                  <a:pt x="149" y="24"/>
                                </a:lnTo>
                                <a:lnTo>
                                  <a:pt x="167" y="31"/>
                                </a:lnTo>
                                <a:lnTo>
                                  <a:pt x="149" y="48"/>
                                </a:lnTo>
                                <a:close/>
                                <a:moveTo>
                                  <a:pt x="1604" y="107"/>
                                </a:moveTo>
                                <a:lnTo>
                                  <a:pt x="149" y="107"/>
                                </a:lnTo>
                                <a:lnTo>
                                  <a:pt x="149" y="48"/>
                                </a:lnTo>
                                <a:lnTo>
                                  <a:pt x="167" y="31"/>
                                </a:lnTo>
                                <a:lnTo>
                                  <a:pt x="149" y="24"/>
                                </a:lnTo>
                                <a:lnTo>
                                  <a:pt x="169" y="24"/>
                                </a:lnTo>
                                <a:lnTo>
                                  <a:pt x="169" y="87"/>
                                </a:lnTo>
                                <a:lnTo>
                                  <a:pt x="159" y="87"/>
                                </a:lnTo>
                                <a:lnTo>
                                  <a:pt x="169" y="97"/>
                                </a:lnTo>
                                <a:lnTo>
                                  <a:pt x="1604" y="97"/>
                                </a:lnTo>
                                <a:lnTo>
                                  <a:pt x="1604" y="107"/>
                                </a:lnTo>
                                <a:close/>
                                <a:moveTo>
                                  <a:pt x="169" y="97"/>
                                </a:moveTo>
                                <a:lnTo>
                                  <a:pt x="159" y="87"/>
                                </a:lnTo>
                                <a:lnTo>
                                  <a:pt x="169" y="87"/>
                                </a:lnTo>
                                <a:lnTo>
                                  <a:pt x="169" y="97"/>
                                </a:lnTo>
                                <a:close/>
                                <a:moveTo>
                                  <a:pt x="1624" y="107"/>
                                </a:moveTo>
                                <a:lnTo>
                                  <a:pt x="1614" y="107"/>
                                </a:lnTo>
                                <a:lnTo>
                                  <a:pt x="1604" y="97"/>
                                </a:lnTo>
                                <a:lnTo>
                                  <a:pt x="169" y="97"/>
                                </a:lnTo>
                                <a:lnTo>
                                  <a:pt x="169" y="87"/>
                                </a:lnTo>
                                <a:lnTo>
                                  <a:pt x="1624" y="87"/>
                                </a:lnTo>
                                <a:lnTo>
                                  <a:pt x="1624" y="107"/>
                                </a:lnTo>
                                <a:close/>
                                <a:moveTo>
                                  <a:pt x="1604" y="242"/>
                                </a:moveTo>
                                <a:lnTo>
                                  <a:pt x="1604" y="97"/>
                                </a:lnTo>
                                <a:lnTo>
                                  <a:pt x="1614" y="107"/>
                                </a:lnTo>
                                <a:lnTo>
                                  <a:pt x="1624" y="107"/>
                                </a:lnTo>
                                <a:lnTo>
                                  <a:pt x="1624" y="232"/>
                                </a:lnTo>
                                <a:lnTo>
                                  <a:pt x="1614" y="232"/>
                                </a:lnTo>
                                <a:lnTo>
                                  <a:pt x="1604" y="242"/>
                                </a:lnTo>
                                <a:close/>
                                <a:moveTo>
                                  <a:pt x="21" y="177"/>
                                </a:moveTo>
                                <a:lnTo>
                                  <a:pt x="21" y="162"/>
                                </a:lnTo>
                                <a:lnTo>
                                  <a:pt x="28" y="170"/>
                                </a:lnTo>
                                <a:lnTo>
                                  <a:pt x="21" y="177"/>
                                </a:lnTo>
                                <a:close/>
                                <a:moveTo>
                                  <a:pt x="28" y="170"/>
                                </a:moveTo>
                                <a:lnTo>
                                  <a:pt x="21" y="162"/>
                                </a:lnTo>
                                <a:lnTo>
                                  <a:pt x="35" y="162"/>
                                </a:lnTo>
                                <a:lnTo>
                                  <a:pt x="28" y="170"/>
                                </a:lnTo>
                                <a:close/>
                                <a:moveTo>
                                  <a:pt x="35" y="177"/>
                                </a:moveTo>
                                <a:lnTo>
                                  <a:pt x="21" y="177"/>
                                </a:lnTo>
                                <a:lnTo>
                                  <a:pt x="28" y="170"/>
                                </a:lnTo>
                                <a:lnTo>
                                  <a:pt x="35" y="177"/>
                                </a:lnTo>
                                <a:close/>
                                <a:moveTo>
                                  <a:pt x="169" y="315"/>
                                </a:moveTo>
                                <a:lnTo>
                                  <a:pt x="149" y="315"/>
                                </a:lnTo>
                                <a:lnTo>
                                  <a:pt x="167" y="308"/>
                                </a:lnTo>
                                <a:lnTo>
                                  <a:pt x="149" y="291"/>
                                </a:lnTo>
                                <a:lnTo>
                                  <a:pt x="149" y="232"/>
                                </a:lnTo>
                                <a:lnTo>
                                  <a:pt x="1604" y="232"/>
                                </a:lnTo>
                                <a:lnTo>
                                  <a:pt x="1604" y="242"/>
                                </a:lnTo>
                                <a:lnTo>
                                  <a:pt x="169" y="242"/>
                                </a:lnTo>
                                <a:lnTo>
                                  <a:pt x="159" y="252"/>
                                </a:lnTo>
                                <a:lnTo>
                                  <a:pt x="169" y="252"/>
                                </a:lnTo>
                                <a:lnTo>
                                  <a:pt x="169" y="315"/>
                                </a:lnTo>
                                <a:close/>
                                <a:moveTo>
                                  <a:pt x="1624" y="252"/>
                                </a:moveTo>
                                <a:lnTo>
                                  <a:pt x="169" y="252"/>
                                </a:lnTo>
                                <a:lnTo>
                                  <a:pt x="169" y="242"/>
                                </a:lnTo>
                                <a:lnTo>
                                  <a:pt x="1604" y="242"/>
                                </a:lnTo>
                                <a:lnTo>
                                  <a:pt x="1614" y="232"/>
                                </a:lnTo>
                                <a:lnTo>
                                  <a:pt x="1624" y="232"/>
                                </a:lnTo>
                                <a:lnTo>
                                  <a:pt x="1624" y="252"/>
                                </a:lnTo>
                                <a:close/>
                                <a:moveTo>
                                  <a:pt x="169" y="252"/>
                                </a:moveTo>
                                <a:lnTo>
                                  <a:pt x="159" y="252"/>
                                </a:lnTo>
                                <a:lnTo>
                                  <a:pt x="169" y="242"/>
                                </a:lnTo>
                                <a:lnTo>
                                  <a:pt x="169" y="252"/>
                                </a:lnTo>
                                <a:close/>
                                <a:moveTo>
                                  <a:pt x="149" y="315"/>
                                </a:moveTo>
                                <a:lnTo>
                                  <a:pt x="149" y="291"/>
                                </a:lnTo>
                                <a:lnTo>
                                  <a:pt x="167" y="308"/>
                                </a:lnTo>
                                <a:lnTo>
                                  <a:pt x="149" y="315"/>
                                </a:lnTo>
                                <a:close/>
                              </a:path>
                            </a:pathLst>
                          </a:custGeom>
                          <a:solidFill>
                            <a:srgbClr val="808080">
                              <a:alpha val="3099"/>
                            </a:srgbClr>
                          </a:solidFill>
                          <a:ln w="9525">
                            <a:noFill/>
                          </a:ln>
                        </wps:spPr>
                        <wps:bodyPr upright="1"/>
                      </wps:wsp>
                      <wps:wsp>
                        <wps:cNvPr id="139" name="任意多边形 49"/>
                        <wps:cNvSpPr/>
                        <wps:spPr>
                          <a:xfrm>
                            <a:off x="14568" y="2526"/>
                            <a:ext cx="468" cy="1326"/>
                          </a:xfrm>
                          <a:custGeom>
                            <a:avLst/>
                            <a:gdLst/>
                            <a:ahLst/>
                            <a:cxnLst/>
                            <a:rect l="0" t="0" r="0" b="0"/>
                            <a:pathLst>
                              <a:path w="468" h="1326">
                                <a:moveTo>
                                  <a:pt x="468" y="1193"/>
                                </a:moveTo>
                                <a:lnTo>
                                  <a:pt x="403" y="1193"/>
                                </a:lnTo>
                                <a:lnTo>
                                  <a:pt x="403" y="197"/>
                                </a:lnTo>
                                <a:lnTo>
                                  <a:pt x="420" y="188"/>
                                </a:lnTo>
                                <a:lnTo>
                                  <a:pt x="392" y="147"/>
                                </a:lnTo>
                                <a:lnTo>
                                  <a:pt x="322" y="72"/>
                                </a:lnTo>
                                <a:lnTo>
                                  <a:pt x="261" y="33"/>
                                </a:lnTo>
                                <a:lnTo>
                                  <a:pt x="196" y="9"/>
                                </a:lnTo>
                                <a:lnTo>
                                  <a:pt x="129" y="0"/>
                                </a:lnTo>
                                <a:lnTo>
                                  <a:pt x="63" y="7"/>
                                </a:lnTo>
                                <a:lnTo>
                                  <a:pt x="0" y="32"/>
                                </a:lnTo>
                                <a:lnTo>
                                  <a:pt x="70" y="161"/>
                                </a:lnTo>
                                <a:lnTo>
                                  <a:pt x="127" y="147"/>
                                </a:lnTo>
                                <a:lnTo>
                                  <a:pt x="188" y="161"/>
                                </a:lnTo>
                                <a:lnTo>
                                  <a:pt x="245" y="199"/>
                                </a:lnTo>
                                <a:lnTo>
                                  <a:pt x="274" y="238"/>
                                </a:lnTo>
                                <a:lnTo>
                                  <a:pt x="274" y="1193"/>
                                </a:lnTo>
                                <a:lnTo>
                                  <a:pt x="209" y="1193"/>
                                </a:lnTo>
                                <a:lnTo>
                                  <a:pt x="338" y="1325"/>
                                </a:lnTo>
                                <a:lnTo>
                                  <a:pt x="468" y="1193"/>
                                </a:lnTo>
                              </a:path>
                            </a:pathLst>
                          </a:custGeom>
                          <a:solidFill>
                            <a:srgbClr val="808080"/>
                          </a:solidFill>
                          <a:ln w="9525">
                            <a:noFill/>
                          </a:ln>
                        </wps:spPr>
                        <wps:bodyPr upright="1"/>
                      </wps:wsp>
                    </wpg:wgp>
                  </a:graphicData>
                </a:graphic>
              </wp:anchor>
            </w:drawing>
          </mc:Choice>
          <mc:Fallback xmlns:w15="http://schemas.microsoft.com/office/word/2012/wordml" xmlns:wpsCustomData="http://www.wps.cn/officeDocument/2013/wpsCustomData">
            <w:pict>
              <v:group id="组合 8" o:spid="_x0000_s1026" o:spt="203" style="position:absolute;left:0pt;margin-left:49.95pt;margin-top:0.35pt;height:424.65pt;width:754.8pt;mso-position-horizontal-relative:page;z-index:-21504;mso-width-relative:page;mso-height-relative:page;" coordorigin="1009,819" coordsize="15096,8493" o:gfxdata="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">
                <o:lock v:ext="edit" aspectratio="f"/>
                <v:shape id="图片 9" o:spid="_x0000_s1026" o:spt="75" type="#_x0000_t75" style="position:absolute;left:1009;top:819;height:8493;width:15096;" filled="f" o:preferrelative="t" stroked="f" coordsize="21600,21600" o:gfxdata="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u/PLsAAADb&#10;AAAADwAAAAAAAAABACAAAAAiAAAAZHJzL2Rvd25yZXYueG1sUEsBAhQAFAAAAAgAh07iQDMvBZ47&#10;AAAAOQAAABAAAAAAAAAAAQAgAAAACgEAAGRycy9zaGFwZXhtbC54bWxQSwUGAAAAAAYABgBbAQAA&#10;tAMAAAAA&#10;">
                  <v:fill on="f" focussize="0,0"/>
                  <v:stroke on="f"/>
                  <v:imagedata r:id="rId23" o:title=""/>
                  <o:lock v:ext="edit" aspectratio="t"/>
                </v:shape>
                <v:shape id="图片 10" o:spid="_x0000_s1026" o:spt="75" type="#_x0000_t75" style="position:absolute;left:4039;top:5996;height:478;width:2864;" filled="f" o:preferrelative="t" stroked="f" coordsize="21600,21600" o:gfxdata="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HKsxvQAA&#10;ANwAAAAPAAAAAAAAAAEAIAAAACIAAABkcnMvZG93bnJldi54bWxQSwECFAAUAAAACACHTuJAMy8F&#10;njsAAAA5AAAAEAAAAAAAAAABACAAAAAMAQAAZHJzL3NoYXBleG1sLnhtbFBLBQYAAAAABgAGAFsB&#10;AAC2AwAAAAA=&#10;">
                  <v:fill on="f" focussize="0,0"/>
                  <v:stroke on="f"/>
                  <v:imagedata r:id="rId24" o:title=""/>
                  <o:lock v:ext="edit" aspectratio="t"/>
                </v:shape>
                <v:shape id="任意多边形 11" o:spid="_x0000_s1026" o:spt="100" style="position:absolute;left:4033;top:5991;height:3109;width:2879;" fillcolor="#000000" filled="t" stroked="f" coordsize="2879,3109" o:gfxdata="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bcjBugAAANwA&#10;AAAPAAAAAAAAAAEAIAAAACIAAABkcnMvZG93bnJldi54bWxQSwECFAAUAAAACACHTuJAMy8FnjsA&#10;AAA5AAAAEAAAAAAAAAABACAAAAAJAQAAZHJzL3NoYXBleG1sLnhtbFBLBQYAAAAABgAGAFsBAACz&#10;AwAAAAA=&#10;" path="m2876,925l2876,923,2874,921,2872,919,2870,919,2864,919,2864,931,2864,1363,12,1363,12,931,2864,931,2864,919,6,919,4,919,2,921,0,923,0,925,0,1369,0,1371,2,1373,4,1375,6,1375,2870,1375,2872,1375,2874,1373,2876,1371,2876,1369,2876,1363,2876,931,2876,925m2876,6l2876,4,2874,2,2872,0,2870,0,2864,0,2864,12,2864,477,12,477,12,12,2864,12,2864,0,6,0,4,0,2,2,0,4,0,6,0,483,0,485,2,487,4,489,6,489,2870,489,2872,489,2874,487,2876,485,2876,483,2876,477,2876,12,2876,6m2879,2659l2879,2657,2877,2655,2875,2653,2873,2653,22,2653,20,2653,18,2655,16,2657,16,2659,16,3103,16,3105,18,3107,20,3109,22,3109,2873,3109,2875,3109,2877,3107,2879,3105,2879,3103,2879,3097,2879,2665,2879,2659e">
                  <v:fill on="t" focussize="0,0"/>
                  <v:stroke on="f"/>
                  <v:imagedata o:title=""/>
                  <o:lock v:ext="edit" aspectratio="f"/>
                </v:shape>
                <v:shape id="图片 12" o:spid="_x0000_s1026" o:spt="75" type="#_x0000_t75" style="position:absolute;left:5155;top:2154;height:393;width:120;" filled="f" o:preferrelative="t" stroked="f" coordsize="21600,21600" o:gfxdata="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lUMvQAA&#10;ANwAAAAPAAAAAAAAAAEAIAAAACIAAABkcnMvZG93bnJldi54bWxQSwECFAAUAAAACACHTuJAMy8F&#10;njsAAAA5AAAAEAAAAAAAAAABACAAAAAMAQAAZHJzL3NoYXBleG1sLnhtbFBLBQYAAAAABgAGAFsB&#10;AAC2AwAAAAA=&#10;">
                  <v:fill on="f" focussize="0,0"/>
                  <v:stroke on="f"/>
                  <v:imagedata r:id="rId25" o:title=""/>
                  <o:lock v:ext="edit" aspectratio="t"/>
                </v:shape>
                <v:shape id="任意多边形 13" o:spid="_x0000_s1026" o:spt="100" style="position:absolute;left:5167;top:2972;height:3026;width:133;" fillcolor="#000000" filled="t" stroked="f" coordsize="133,3026" o:gfxdata="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OxHTugAAANwA&#10;AAAPAAAAAAAAAAEAIAAAACIAAABkcnMvZG93bnJldi54bWxQSwECFAAUAAAACACHTuJAMy8FnjsA&#10;AAA5AAAAEAAAAAAAAAABACAAAAAJAQAAZHJzL3NoYXBleG1sLnhtbFBLBQYAAAAABgAGAFsBAACz&#10;AwAAAAA=&#10;" path="m120,300l72,300,72,0,47,0,47,300,0,300,60,420,105,330,120,300m126,2001l79,2001,79,1701,54,1701,54,2001,6,2001,66,2121,111,2031,126,2001m130,2906l82,2906,85,2528,60,2528,57,2906,10,2906,69,3026,115,2936,130,2906m132,1131l85,1131,85,831,60,831,60,1131,12,1131,72,1251,117,1161,132,1131e">
                  <v:fill on="t" focussize="0,0"/>
                  <v:stroke on="f"/>
                  <v:imagedata o:title=""/>
                  <o:lock v:ext="edit" aspectratio="f"/>
                </v:shape>
                <v:shape id="任意多边形 14" o:spid="_x0000_s1026" o:spt="100" style="position:absolute;left:5167;top:6464;height:448;width:120;" fillcolor="#006FC0" filled="t" stroked="f" coordsize="120,448" o:gfxdata="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mnbsAAADc&#10;AAAADwAAAAAAAAABACAAAAAiAAAAZHJzL2Rvd25yZXYueG1sUEsBAhQAFAAAAAgAh07iQDMvBZ47&#10;AAAAOQAAABAAAAAAAAAAAQAgAAAACgEAAGRycy9zaGFwZXhtbC54bWxQSwUGAAAAAAYABgBbAQAA&#10;tAMAAAAA&#10;" path="m47,327l46,0,71,0,72,327,47,327xm105,357l47,357,72,357,72,327,120,327,105,357xm47,357l47,327,72,327,72,357,47,357xm60,447l0,327,47,327,47,357,105,357,60,447xe">
                  <v:fill on="t" focussize="0,0"/>
                  <v:stroke on="f"/>
                  <v:imagedata o:title=""/>
                  <o:lock v:ext="edit" aspectratio="f"/>
                </v:shape>
                <v:shape id="图片 15" o:spid="_x0000_s1026" o:spt="75" type="#_x0000_t75" style="position:absolute;left:5388;top:8243;height:389;width:214;" filled="f" o:preferrelative="t" stroked="f" coordsize="21600,21600" o:gfxdata="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EwTrsAAADc&#10;AAAADwAAAAAAAAABACAAAAAiAAAAZHJzL2Rvd25yZXYueG1sUEsBAhQAFAAAAAgAh07iQDMvBZ47&#10;AAAAOQAAABAAAAAAAAAAAQAgAAAACgEAAGRycy9zaGFwZXhtbC54bWxQSwUGAAAAAAYABgBbAQAA&#10;tAMAAAAA&#10;">
                  <v:fill on="f" focussize="0,0"/>
                  <v:stroke on="f"/>
                  <v:imagedata r:id="rId26" o:title=""/>
                  <o:lock v:ext="edit" aspectratio="t"/>
                </v:shape>
                <v:shape id="任意多边形 16" o:spid="_x0000_s1026" o:spt="100" style="position:absolute;left:5363;top:8228;height:413;width:262;" fillcolor="#41709C" filled="t" stroked="f" coordsize="262,413" o:gfxdata="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Vphu8AAAA&#10;3AAAAA8AAAAAAAAAAQAgAAAAIgAAAGRycy9kb3ducmV2LnhtbFBLAQIUABQAAAAIAIdO4kAzLwWe&#10;OwAAADkAAAAQAAAAAAAAAAEAIAAAAAsBAABkcnMvc2hhcGV4bWwueG1sUEsFBgAAAAAGAAYAWwEA&#10;ALUDAAAAAA==&#10;" path="m67,131l0,131,130,0,152,21,123,21,130,28,48,111,24,111,31,128,67,128,67,131xm130,28l123,21,138,21,130,28xm230,128l130,28,138,21,152,21,241,111,237,111,230,128xm31,128l24,111,48,111,31,128xm67,128l31,128,48,111,87,111,87,121,67,121,67,128xm174,402l174,111,213,111,223,121,194,121,184,131,194,131,194,392,184,392,174,402xm258,128l230,128,237,111,241,111,258,128xm194,412l67,412,67,121,77,131,87,131,87,392,77,392,87,402,194,402,194,412xm87,131l77,131,67,121,87,121,87,131xm194,131l184,131,194,121,194,131xm261,131l194,131,194,121,223,121,230,128,258,128,261,131xm87,402l77,392,87,392,87,402xm174,402l87,402,87,392,174,392,174,402xm194,402l174,402,184,392,194,392,194,402xe">
                  <v:fill on="t" focussize="0,0"/>
                  <v:stroke on="f"/>
                  <v:imagedata o:title=""/>
                  <o:lock v:ext="edit" aspectratio="f"/>
                </v:shape>
                <v:shape id="任意多边形 17" o:spid="_x0000_s1026" o:spt="100" style="position:absolute;left:5168;top:7288;height:486;width:120;" fillcolor="#006FC0" filled="t" stroked="f" coordsize="120,486" o:gfxdata="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uJ9pLgAAADcAAAA&#10;DwAAAAAAAAABACAAAAAiAAAAZHJzL2Rvd25yZXYueG1sUEsBAhQAFAAAAAgAh07iQDMvBZ47AAAA&#10;OQAAABAAAAAAAAAAAQAgAAAABwEAAGRycy9zaGFwZXhtbC54bWxQSwUGAAAAAAYABgBbAQAAsQMA&#10;AAAA&#10;" path="m72,396l47,396,47,0,72,0,72,396xm60,486l0,366,47,366,47,396,105,396,60,486xm105,396l72,396,72,366,120,366,105,396xe">
                  <v:fill on="t" focussize="0,0"/>
                  <v:stroke on="f"/>
                  <v:imagedata o:title=""/>
                  <o:lock v:ext="edit" aspectratio="f"/>
                </v:shape>
                <v:shape id="任意多边形 18" o:spid="_x0000_s1026" o:spt="100" style="position:absolute;left:4048;top:1705;height:6521;width:2871;" fillcolor="#000000" filled="t" stroked="f" coordsize="2871,6521" o:gfxdata="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yL77&#10;wAAAANwAAAAPAAAAAAAAAAEAIAAAACIAAABkcnMvZG93bnJldi54bWxQSwECFAAUAAAACACHTuJA&#10;My8FnjsAAAA5AAAAEAAAAAAAAAABACAAAAAPAQAAZHJzL3NoYXBleG1sLnhtbFBLBQYAAAAABgAG&#10;AFsBAAC5AwAAAAA=&#10;" path="m2861,6l2861,4,2859,2,2857,0,2855,0,2849,0,2849,12,2849,444,12,444,12,12,2849,12,2849,0,6,0,4,0,2,2,0,4,0,6,0,450,0,452,2,454,4,456,6,456,2855,456,2857,456,2859,454,2861,452,2861,450,2861,444,2861,12,2861,6m2866,823l2866,821,2864,819,2862,817,2860,817,24,817,22,817,20,819,18,821,18,823,18,1267,18,1269,20,1271,22,1273,24,1273,2860,1273,2862,1273,2864,1271,2866,1269,2866,1267,2866,1261,2866,829,2866,823m2871,6071l2871,6069,2869,6067,2867,6065,2865,6065,2859,6065,2859,6077,2859,6509,16,6509,16,6077,2859,6077,2859,6065,10,6065,8,6065,6,6067,4,6069,4,6071,4,6515,4,6517,6,6519,8,6521,10,6521,2865,6521,2867,6521,2869,6519,2871,6517,2871,6515,2871,6509,2871,6077,2871,6071e">
                  <v:fill on="t" focussize="0,0"/>
                  <v:stroke on="f"/>
                  <v:imagedata o:title=""/>
                  <o:lock v:ext="edit" aspectratio="f"/>
                </v:shape>
                <v:shape id="图片 19" o:spid="_x0000_s1026" o:spt="75" type="#_x0000_t75" style="position:absolute;left:5699;top:2160;height:379;width:120;" filled="f" o:preferrelative="t" stroked="f" coordsize="21600,21600" o:gfxdata="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WSa68AAAA&#10;3AAAAA8AAAAAAAAAAQAgAAAAIgAAAGRycy9kb3ducmV2LnhtbFBLAQIUABQAAAAIAIdO4kAzLwWe&#10;OwAAADkAAAAQAAAAAAAAAAEAIAAAAAsBAABkcnMvc2hhcGV4bWwueG1sUEsFBgAAAAAGAAYAWwEA&#10;ALUDAAAAAA==&#10;">
                  <v:fill on="f" focussize="0,0"/>
                  <v:stroke on="f"/>
                  <v:imagedata r:id="rId27" o:title=""/>
                  <o:lock v:ext="edit" aspectratio="t"/>
                </v:shape>
                <v:shape id="任意多边形 20" o:spid="_x0000_s1026" o:spt="100" style="position:absolute;left:5706;top:1866;height:6200;width:4839;" fillcolor="#000000" filled="t" stroked="f" coordsize="4839,6200" o:gfxdata="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1MEr4A&#10;AADcAAAADwAAAAAAAAABACAAAAAiAAAAZHJzL2Rvd25yZXYueG1sUEsBAhQAFAAAAAgAh07iQDMv&#10;BZ47AAAAOQAAABAAAAAAAAAAAQAgAAAADQEAAGRycy9zaGFwZXhtbC54bWxQSwUGAAAAAAYABgBb&#10;AQAAtwMAAAAA&#10;" path="m120,1230l105,1199,62,1109,0,1228,48,1229,44,1512,69,1512,73,1229,120,1230m126,2073l111,2042,68,1952,6,2071,54,2072,50,2355,75,2355,79,2072,126,2073m1355,6134l1349,6134,1349,6080,1229,6140,1349,6200,1349,6146,1349,6146,1355,6146,1355,6134m1355,54l1349,54,1349,0,1229,60,1349,120,1349,66,1349,66,1355,66,1355,54m1403,6134l1367,6134,1367,6146,1403,6146,1403,6134m1403,54l1367,54,1367,66,1403,66,1403,54m1451,6134l1415,6134,1415,6146,1451,6146,1451,6134m1451,54l1415,54,1415,66,1451,66,1451,54m1499,6134l1463,6134,1463,6146,1499,6146,1499,6134m1499,54l1463,54,1463,66,1499,66,1499,54m1547,6134l1511,6134,1511,6146,1547,6146,1547,6134m1547,54l1511,54,1511,66,1547,66,1547,54m1595,6134l1559,6134,1559,6146,1595,6146,1595,6134m1595,54l1559,54,1559,66,1595,66,1595,54m1643,6134l1607,6134,1607,6146,1643,6146,1643,6134m1643,54l1607,54,1607,66,1643,66,1643,54m1691,6133l1655,6134,1655,6146,1691,6145,1691,6133m1691,53l1655,54,1655,66,1691,65,1691,53m1739,6133l1703,6133,1703,6145,1739,6145,1739,6133m1739,53l1703,53,1703,65,1739,65,1739,53m1787,6133l1751,6133,1751,6145,1787,6145,1787,6133m1787,53l1751,53,1751,65,1787,65,1787,53m1835,6133l1799,6133,1799,6145,1835,6145,1835,6133m1835,53l1799,53,1799,65,1835,65,1835,53m1883,6133l1847,6133,1847,6145,1883,6145,1883,6133m1883,53l1847,53,1847,65,1883,65,1883,53m1931,6133l1895,6133,1895,6145,1931,6145,1931,6133m1931,53l1895,53,1895,65,1931,65,1931,53m1979,6133l1943,6133,1943,6145,1979,6145,1979,6133m1979,53l1943,53,1943,65,1979,65,1979,53m2027,6133l1991,6133,1991,6145,2027,6145,2027,6133m2027,53l1991,53,1991,65,2027,65,2027,53m2075,6133l2039,6133,2039,6145,2075,6145,2075,6133m2075,53l2039,53,2039,65,2075,65,2075,53m2123,6133l2087,6133,2087,6145,2123,6145,2123,6133m2123,53l2087,53,2087,65,2123,65,2123,53m2171,6133l2135,6133,2135,6145,2171,6145,2171,6133m2171,53l2135,53,2135,65,2171,65,2171,53m2219,6133l2183,6133,2183,6145,2219,6145,2219,6133m2219,53l2183,53,2183,65,2219,65,2219,53m2267,6133l2231,6133,2231,6145,2267,6145,2267,6133m2267,53l2231,53,2231,65,2267,65,2267,53m2315,6133l2279,6133,2279,6145,2315,6145,2315,6133m2315,53l2279,53,2279,65,2315,65,2315,53m2363,6133l2327,6133,2327,6145,2363,6145,2363,6133m2363,53l2327,53,2327,65,2363,65,2363,53m2411,6133l2375,6133,2375,6145,2411,6145,2411,6133m2411,53l2375,53,2375,65,2411,65,2411,53m2459,6133l2423,6133,2423,6145,2459,6145,2459,6133m2459,53l2423,53,2423,65,2459,65,2459,53m2507,6133l2471,6133,2471,6145,2507,6145,2507,6133m2507,53l2471,53,2471,65,2507,65,2507,53m2555,6133l2519,6133,2519,6145,2555,6145,2555,6133m2555,53l2519,53,2519,65,2555,65,2555,53m2603,6132l2567,6133,2567,6145,2603,6144,2603,6132m2603,52l2567,53,2567,65,2603,64,2603,52m2651,6132l2615,6132,2615,6144,2651,6144,2651,6132m2651,52l2615,52,2615,64,2651,64,2651,52m2699,6132l2663,6132,2663,6144,2699,6144,2699,6132m2699,52l2663,52,2663,64,2699,64,2699,52m2747,6132l2711,6132,2711,6144,2747,6144,2747,6132m2747,52l2711,52,2711,64,2747,64,2747,52m2795,6132l2759,6132,2759,6144,2795,6144,2795,6132m2795,52l2759,52,2759,64,2795,64,2795,52m2843,6132l2807,6132,2807,6144,2843,6144,2843,6132m2843,52l2807,52,2807,64,2843,64,2843,52m2891,6132l2855,6132,2855,6144,2891,6144,2891,6132m2891,52l2855,52,2855,64,2891,64,2891,52m2939,6132l2903,6132,2903,6144,2939,6144,2939,6132m2939,52l2903,52,2903,64,2939,64,2939,52m2987,6132l2951,6132,2951,6144,2987,6144,2987,6132m2987,52l2951,52,2951,64,2987,64,2987,52m3035,6132l2999,6132,2999,6144,3035,6144,3035,6132m3035,52l2999,52,2999,64,3035,64,3035,52m3083,6132l3047,6132,3047,6144,3083,6144,3083,6132m3083,52l3047,52,3047,64,3083,64,3083,52m3131,6132l3095,6132,3095,6144,3131,6144,3131,6132m3131,52l3095,52,3095,64,3131,64,3131,52m3179,6132l3143,6132,3143,6144,3179,6144,3179,6132m3179,52l3143,52,3143,64,3179,64,3179,52m3227,6132l3191,6132,3191,6144,3227,6144,3227,6132m3227,52l3191,52,3191,64,3227,64,3227,52m3275,6132l3239,6132,3239,6144,3275,6144,3275,6132m3275,52l3239,52,3239,64,3275,64,3275,52m3323,6132l3287,6132,3287,6144,3323,6144,3323,6132m3323,52l3287,52,3287,64,3323,64,3323,52m3371,6132l3335,6132,3335,6144,3371,6144,3371,6132m3371,52l3335,52,3335,64,3371,64,3371,52m3419,6132l3383,6132,3383,6144,3419,6144,3419,6132m3419,52l3383,52,3383,64,3419,64,3419,52m3467,6132l3431,6132,3431,6144,3467,6144,3467,6132m3467,52l3431,52,3431,64,3467,64,3467,52m3515,6131l3479,6132,3479,6144,3515,6143,3515,6131m3515,51l3479,51,3479,63,3515,63,3515,51m3563,6131l3527,6131,3527,6143,3563,6143,3563,6131m3563,51l3527,51,3527,63,3563,63,3563,51m3611,6131l3575,6131,3575,6143,3611,6143,3611,6131m3611,51l3575,51,3575,63,3611,63,3611,51m3659,6131l3623,6131,3623,6143,3659,6143,3659,6131m3659,51l3623,51,3623,63,3659,63,3659,51m3707,6131l3671,6131,3671,6143,3707,6143,3707,6131m3707,51l3671,51,3671,63,3707,63,3707,51m3755,6131l3719,6131,3719,6143,3755,6143,3755,6131m3755,51l3719,51,3719,63,3755,63,3755,51m3803,6131l3767,6131,3767,6143,3803,6143,3803,6131m3803,51l3767,51,3767,63,3803,63,3803,51m3851,6131l3815,6131,3815,6143,3851,6143,3851,6131m3851,51l3815,51,3815,63,3851,63,3851,51m3899,6131l3863,6131,3863,6143,3899,6143,3899,6131m3899,51l3863,51,3863,63,3899,63,3899,51m3947,6131l3911,6131,3911,6143,3947,6143,3947,6131m3947,51l3911,51,3911,63,3947,63,3947,51m3995,6131l3959,6131,3959,6143,3995,6143,3995,6131m3995,51l3959,51,3959,63,3995,63,3995,51m4043,6131l4007,6131,4007,6143,4043,6143,4043,6131m4043,51l4007,51,4007,63,4043,63,4043,51m4091,6131l4055,6131,4055,6143,4091,6143,4091,6131m4091,51l4055,51,4055,63,4091,63,4091,51m4139,6131l4103,6131,4103,6143,4139,6143,4139,6131m4139,51l4103,51,4103,63,4139,63,4139,51m4187,6131l4151,6131,4151,6143,4187,6143,4187,6131m4187,51l4151,51,4151,63,4187,63,4187,51m4235,6131l4199,6131,4199,6143,4235,6143,4235,6131m4235,51l4199,51,4199,63,4235,63,4235,51m4283,6131l4247,6131,4247,6143,4283,6143,4283,6131m4283,51l4247,51,4247,63,4283,63,4283,51m4331,6131l4295,6131,4295,6143,4331,6143,4331,6131m4331,51l4295,51,4295,63,4331,63,4331,51m4379,6131l4343,6131,4343,6143,4379,6143,4379,6131m4379,50l4343,51,4343,63,4379,62,4379,50m4427,6130l4391,6131,4391,6143,4427,6142,4427,6130m4427,50l4391,50,4391,62,4427,62,4427,50m4475,6130l4439,6130,4439,6142,4475,6142,4475,6130m4475,50l4439,50,4439,62,4475,62,4475,50m4523,6130l4487,6130,4487,6142,4523,6142,4523,6130m4523,50l4487,50,4487,62,4523,62,4523,50m4571,6130l4535,6130,4535,6142,4571,6142,4571,6130m4571,50l4535,50,4535,62,4571,62,4571,50m4619,6130l4583,6130,4583,6142,4619,6142,4619,6130m4619,50l4583,50,4583,62,4619,62,4619,50m4667,6130l4631,6130,4631,6142,4667,6142,4667,6130m4667,50l4631,50,4631,62,4667,62,4667,50m4715,6130l4679,6130,4679,6142,4715,6142,4715,6130m4715,50l4679,50,4679,62,4715,62,4715,50m4763,6130l4727,6130,4727,6142,4763,6142,4763,6130m4763,50l4727,50,4727,62,4763,62,4763,50m4811,6130l4775,6130,4775,6142,4811,6142,4811,6130m4811,50l4775,50,4775,62,4811,62,4811,50m4838,6142l4838,6130,4823,6130,4823,6142,4838,6142m4838,62l4838,50,4823,50,4823,62,4838,62e">
                  <v:fill on="t" focussize="0,0"/>
                  <v:stroke on="f"/>
                  <v:imagedata o:title=""/>
                  <o:lock v:ext="edit" aspectratio="f"/>
                </v:shape>
                <v:line id="直线 21" o:spid="_x0000_s1026" o:spt="20" style="position:absolute;left:10543;top:1903;height:6100;width:0;"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任意多边形 22" o:spid="_x0000_s1026" o:spt="100" style="position:absolute;left:10166;top:4167;height:1332;width:645;" fillcolor="#FFFFFF" filled="t" stroked="f" coordsize="645,1332" o:gfxdata="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QJqvQAA&#10;ANwAAAAPAAAAAAAAAAEAIAAAACIAAABkcnMvZG93bnJldi54bWxQSwECFAAUAAAACACHTuJAMy8F&#10;njsAAAA5AAAAEAAAAAAAAAABACAAAAAMAQAAZHJzL3NoYXBleG1sLnhtbFBLBQYAAAAABgAGAFsB&#10;AAC2AwAAAAA=&#10;" path="m644,6l644,4,642,2,640,0,638,0,6,0,3,0,2,2,0,4,0,6,0,1326,0,1328,2,1330,3,1332,6,1332,638,1332,640,1332,642,1330,644,1328,644,1326,644,1320,644,12,644,6e">
                  <v:fill on="t" focussize="0,0"/>
                  <v:stroke on="f"/>
                  <v:imagedata o:title=""/>
                  <o:lock v:ext="edit" aspectratio="f"/>
                </v:shape>
                <v:shape id="图片 23" o:spid="_x0000_s1026" o:spt="75" type="#_x0000_t75" style="position:absolute;left:13836;top:4876;height:840;width:2060;" filled="f" o:preferrelative="t" stroked="f" coordsize="21600,21600" o:gfxdata="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4iBG8AAAA&#10;3AAAAA8AAAAAAAAAAQAgAAAAIgAAAGRycy9kb3ducmV2LnhtbFBLAQIUABQAAAAIAIdO4kAzLwWe&#10;OwAAADkAAAAQAAAAAAAAAAEAIAAAAAsBAABkcnMvc2hhcGV4bWwueG1sUEsFBgAAAAAGAAYAWwEA&#10;ALUDAAAAAA==&#10;">
                  <v:fill on="f" focussize="0,0"/>
                  <v:stroke on="f"/>
                  <v:imagedata r:id="rId28" o:title=""/>
                  <o:lock v:ext="edit" aspectratio="t"/>
                </v:shape>
                <v:shape id="任意多边形 24" o:spid="_x0000_s1026" o:spt="100" style="position:absolute;left:13826;top:4866;height:858;width:2079;" fillcolor="#7E7E7E" filled="t" stroked="f" coordsize="2079,858" o:gfxdata="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l5QvQAA&#10;ANwAAAAPAAAAAAAAAAEAIAAAACIAAABkcnMvZG93bnJldi54bWxQSwECFAAUAAAACACHTuJAMy8F&#10;njsAAAA5AAAAEAAAAAAAAAABACAAAAAMAQAAZHJzL3NoYXBleG1sLnhtbFBLBQYAAAAABgAGAFsB&#10;AAC2AwAAAAA=&#10;" path="m1967,854l112,854,105,852,98,848,85,844,78,840,72,836,66,832,60,828,55,824,49,820,44,814,39,808,34,804,30,798,26,792,22,786,18,780,15,774,12,766,9,760,7,752,5,746,3,738,2,730,1,724,0,716,0,142,1,134,2,126,3,118,5,112,7,104,9,98,12,90,15,84,18,78,22,72,26,66,30,60,34,54,39,48,44,42,49,38,55,34,60,28,66,24,72,20,78,18,85,14,91,10,105,6,127,0,1952,0,1974,6,1987,10,1994,14,2001,18,2007,20,130,20,123,22,124,22,117,24,111,24,105,26,105,26,99,30,100,30,93,32,94,32,88,34,88,34,82,38,83,38,77,42,77,42,72,44,72,44,67,48,67,48,62,52,63,52,59,56,58,56,54,62,54,62,49,66,50,66,47,70,46,70,42,76,42,76,39,82,39,82,37,86,36,86,33,92,33,92,30,98,30,98,28,104,28,104,26,110,26,110,24,116,24,116,23,122,23,122,22,128,22,128,21,136,21,136,20,142,20,142,20,148,20,716,20,716,21,722,21,722,22,728,21,728,23,734,23,734,24,740,24,740,26,748,26,748,28,754,29,754,30,758,30,758,33,764,33,764,36,770,36,770,39,776,39,776,42,780,42,780,46,786,46,786,50,790,49,790,54,796,54,796,58,800,58,800,63,804,62,804,67,808,67,808,72,812,72,812,77,816,77,816,83,820,82,820,88,822,88,822,94,826,93,826,100,828,99,828,105,830,105,830,111,832,111,832,118,834,117,834,124,836,130,836,137,838,2004,838,2001,840,1994,844,1981,848,1974,852,1967,854xm2021,58l2016,52,2017,52,2012,48,2012,48,2007,44,2007,44,2002,42,2002,42,1996,38,1997,38,1991,34,1991,34,1985,32,1986,32,1979,30,1980,30,1974,26,1974,26,1968,24,1962,24,1955,22,1956,22,1949,20,2007,20,2013,24,2019,28,2024,34,2030,38,2035,42,2040,48,2045,54,2046,56,2021,56,2021,58xm58,58l58,56,59,56,58,58xm2033,72l2029,66,2029,66,2025,62,2025,62,2021,56,2046,56,2049,60,2053,66,2056,70,2033,70,2033,72xm46,72l46,70,47,70,46,72xm2043,88l2040,82,2040,82,2037,76,2037,76,2033,70,2056,70,2057,72,2061,78,2064,84,2065,86,2043,86,2043,88xm36,88l36,86,37,86,36,88xm2058,130l2056,122,2056,122,2055,116,2055,116,2053,110,2053,110,2051,104,2051,104,2049,98,2049,98,2046,92,2046,92,2043,86,2065,86,2067,90,2070,98,2072,104,2074,112,2076,118,2077,126,2078,128,2057,128,2058,130xm21,130l22,128,22,128,21,130xm2079,716l2059,716,2059,148,2059,142,2059,142,2058,136,2058,136,2057,128,2078,128,2078,134,2079,142,2079,716xm20,150l20,148,20,148,20,150xm2059,150l2059,148,2059,148,2059,150xm20,716l20,716,20,714,20,716xm2074,748l2053,748,2055,740,2055,740,2056,734,2056,734,2058,728,2057,728,2058,722,2058,722,2059,714,2059,716,2079,716,2078,724,2077,730,2076,738,2074,746,2074,748xm26,748l26,748,26,746,26,748xm2072,754l2051,754,2053,746,2053,748,2074,748,2072,752,2072,754xm29,754l28,754,28,752,29,754xm2004,838l1942,838,1949,836,1955,836,1962,834,1961,834,1968,832,1968,832,1974,830,1974,830,1980,828,1979,828,1986,826,1985,826,1991,822,1991,822,1997,820,1996,820,2002,816,2002,816,2007,812,2007,812,2012,808,2012,808,2017,804,2016,804,2021,800,2021,800,2025,796,2025,796,2029,790,2029,790,2033,786,2033,786,2037,780,2037,780,2040,776,2040,776,2043,770,2043,770,2046,764,2046,764,2049,758,2049,758,2051,752,2051,754,2072,754,2070,760,2067,766,2064,774,2061,780,2057,786,2053,792,2049,798,2045,804,2040,808,2035,814,2030,820,2024,824,2019,828,2013,832,2007,836,2004,838xm1944,858l135,858,120,854,1959,854,1944,858xe">
                  <v:fill on="t" focussize="0,0"/>
                  <v:stroke on="f"/>
                  <v:imagedata o:title=""/>
                  <o:lock v:ext="edit" aspectratio="f"/>
                </v:shape>
                <v:shape id="任意多边形 25" o:spid="_x0000_s1026" o:spt="100" style="position:absolute;left:13927;top:4911;height:763;width:1897;" fillcolor="#FFE2AC" filled="t" stroked="f" coordsize="1897,763" o:gfxdata="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ainy5AAAA3AAA&#10;AA8AAAAAAAAAAQAgAAAAIgAAAGRycy9kb3ducmV2LnhtbFBLAQIUABQAAAAIAIdO4kAzLwWeOwAA&#10;ADkAAAAQAAAAAAAAAAEAIAAAAAgBAABkcnMvc2hhcGV4bWwueG1sUEsFBgAAAAAGAAYAWwEAALID&#10;AAAAAA==&#10;" path="m1897,6l1897,4,1895,2,1893,0,1891,0,6,0,4,0,2,2,0,4,0,6,0,757,0,759,2,761,4,763,6,763,1891,763,1893,763,1895,761,1897,759,1897,757,1897,751,1897,12,1897,6e">
                  <v:fill on="t" focussize="0,0"/>
                  <v:stroke on="f"/>
                  <v:imagedata o:title=""/>
                  <o:lock v:ext="edit" aspectratio="f"/>
                </v:shape>
                <v:shape id="任意多边形 26" o:spid="_x0000_s1026" o:spt="100" style="position:absolute;left:11064;top:4384;height:900;width:1925;" fillcolor="#F1F1F1" filled="t" stroked="f" coordsize="1925,900" o:gfxdata="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otmGugAAANwA&#10;AAAPAAAAAAAAAAEAIAAAACIAAABkcnMvZG93bnJldi54bWxQSwECFAAUAAAACACHTuJAMy8FnjsA&#10;AAA5AAAAEAAAAAAAAAABACAAAAAJAQAAZHJzL3NoYXBleG1sLnhtbFBLBQYAAAAABgAGAFsBAACz&#10;AwAAAAA=&#10;" path="m1776,900l151,900,93,888,45,856,12,808,0,749,0,151,12,92,45,44,93,12,151,0,1776,0,1834,12,1881,44,1913,92,1925,151,1925,749,1913,808,1881,856,1834,888,1776,900xe">
                  <v:fill on="t" focussize="0,0"/>
                  <v:stroke on="f"/>
                  <v:imagedata o:title=""/>
                  <o:lock v:ext="edit" aspectratio="f"/>
                </v:shape>
                <v:shape id="任意多边形 27" o:spid="_x0000_s1026" o:spt="100" style="position:absolute;left:11055;top:4374;height:920;width:1944;" fillcolor="#A6A6A6" filled="t" stroked="f" coordsize="1944,920" o:gfxdata="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WV5O8AAAA&#10;3AAAAA8AAAAAAAAAAQAgAAAAIgAAAGRycy9kb3ducmV2LnhtbFBLAQIUABQAAAAIAIdO4kAzLwWe&#10;OwAAADkAAAAQAAAAAAAAAAEAIAAAAAsBAABkcnMvc2hhcGV4bWwueG1sUEsFBgAAAAAGAAYAWwEA&#10;ALUDAAAAAA==&#10;" path="m1808,918l136,918,105,910,98,906,91,904,84,900,77,896,71,892,64,888,58,882,52,878,47,872,42,866,37,860,32,854,27,848,23,842,19,836,16,828,13,822,10,814,7,806,5,798,3,792,2,784,1,776,0,768,0,150,1,142,2,134,3,126,5,120,7,112,10,104,13,96,16,90,19,82,23,76,27,70,32,64,37,58,42,52,47,46,52,40,58,36,64,30,71,26,77,22,84,18,91,14,98,12,105,8,112,6,136,0,1808,0,1832,6,1839,8,1846,12,1853,14,1860,18,1864,20,139,20,132,22,132,22,125,24,125,24,118,26,119,26,112,28,112,28,105,30,106,30,99,32,100,32,93,36,93,36,87,40,88,40,85,42,82,42,76,46,76,46,73,50,71,50,66,56,66,56,61,60,61,60,58,64,57,64,52,70,52,70,48,76,48,76,44,80,44,80,40,86,40,86,37,92,37,92,34,98,34,98,31,104,31,104,29,110,29,110,26,118,26,118,24,124,24,124,23,130,23,130,22,138,22,138,21,144,21,144,20,150,20,152,20,760,20,766,21,774,21,774,22,780,22,780,23,788,23,788,24,794,24,794,26,800,26,800,29,808,29,808,31,814,31,814,34,820,34,820,37,826,37,826,40,832,40,832,44,838,44,838,48,842,48,842,52,848,52,848,57,854,58,854,61,858,61,858,66,862,66,862,71,868,73,868,76,872,76,872,82,876,85,876,88,878,87,878,93,882,93,882,100,886,99,886,106,888,105,888,112,890,112,890,119,892,118,892,125,894,125,894,132,896,132,896,139,898,153,898,160,900,1860,900,1853,904,1846,906,1839,910,1816,916,1808,918xm1862,44l1856,40,1857,40,1851,36,1851,36,1844,32,1845,32,1838,30,1839,30,1832,28,1832,28,1825,26,1826,26,1819,24,1819,24,1812,22,1812,22,1805,20,1864,20,1867,22,1873,26,1880,30,1886,36,1892,40,1893,42,1862,42,1862,44xm82,44l82,42,85,42,82,44xm1873,52l1868,46,1868,46,1862,42,1893,42,1897,46,1901,50,1873,50,1873,52xm71,52l71,50,73,50,71,52xm1888,66l1883,60,1883,60,1878,56,1878,56,1873,50,1901,50,1902,52,1907,58,1912,64,1887,64,1888,66xm56,66l57,64,58,64,56,66xm1916,112l1913,104,1913,104,1910,98,1910,98,1907,92,1907,92,1904,86,1904,86,1900,80,1900,80,1896,76,1896,76,1892,70,1892,70,1887,64,1912,64,1917,70,1921,76,1925,82,1928,90,1931,96,1934,104,1936,110,1915,110,1916,112xm28,112l29,110,29,110,28,112xm1921,132l1920,124,1920,124,1918,118,1918,118,1915,110,1936,110,1937,112,1939,120,1941,126,1941,130,1921,130,1921,132xm23,132l23,130,23,130,23,132xm1944,760l1924,760,1924,152,1924,150,1923,144,1923,144,1922,138,1922,138,1921,130,1941,130,1942,134,1943,142,1944,150,1944,760xm20,760l20,760,20,758,20,760xm1941,788l1921,788,1922,780,1922,780,1923,774,1923,774,1924,766,1924,758,1924,760,1944,760,1944,768,1943,776,1942,784,1941,788xm23,788l23,788,23,786,23,788xm1936,808l1915,808,1918,800,1918,800,1920,794,1920,794,1921,786,1921,788,1941,788,1941,792,1939,798,1937,806,1936,808xm29,808l29,808,28,806,29,808xm1912,854l1887,854,1892,848,1892,848,1896,842,1896,842,1900,838,1900,838,1904,832,1904,832,1907,826,1907,826,1910,820,1910,820,1913,814,1913,814,1916,806,1915,808,1936,808,1934,814,1931,822,1928,828,1925,836,1921,842,1917,848,1912,854xm58,854l57,854,56,852,58,854xm1901,868l1873,868,1878,862,1878,862,1883,858,1883,858,1888,852,1887,854,1912,854,1907,860,1902,866,1901,868xm73,868l71,868,71,866,73,868xm1893,876l1862,876,1868,872,1868,872,1873,866,1873,868,1901,868,1897,872,1893,876xm85,876l82,876,82,874,85,876xm1860,900l1784,900,1791,898,1805,898,1812,896,1812,896,1819,894,1819,894,1826,892,1825,892,1832,890,1832,890,1839,888,1838,888,1845,886,1844,886,1851,882,1851,882,1857,878,1856,878,1862,874,1862,876,1893,876,1892,878,1886,882,1880,888,1873,892,1867,896,1860,900xm1784,920l160,920,152,918,1792,918,1784,920xe">
                  <v:fill on="t" focussize="0,0"/>
                  <v:stroke on="f"/>
                  <v:imagedata o:title=""/>
                  <o:lock v:ext="edit" aspectratio="f"/>
                </v:shape>
                <v:rect id="矩形 28" o:spid="_x0000_s1026" o:spt="1" style="position:absolute;left:11133;top:4590;height:538;width:1793;" fillcolor="#F1F1F1" filled="t" stroked="f" coordsize="21600,21600" o:gfxdata="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a6B74A&#10;AADcAAAADwAAAAAAAAABACAAAAAiAAAAZHJzL2Rvd25yZXYueG1sUEsBAhQAFAAAAAgAh07iQDMv&#10;BZ47AAAAOQAAABAAAAAAAAAAAQAgAAAADQEAAGRycy9zaGFwZXhtbC54bWxQSwUGAAAAAAYABgBb&#10;AQAAtwMAAAAA&#10;">
                  <v:fill on="t" focussize="0,0"/>
                  <v:stroke on="f"/>
                  <v:imagedata o:title=""/>
                  <o:lock v:ext="edit" aspectratio="f"/>
                </v:rect>
                <v:shape id="图片 29" o:spid="_x0000_s1026" o:spt="75" type="#_x0000_t75" style="position:absolute;left:11290;top:4679;height:286;width:1446;" filled="f" o:preferrelative="t" stroked="f" coordsize="21600,21600" o:gfxdata="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1gr4A&#10;AADcAAAADwAAAAAAAAABACAAAAAiAAAAZHJzL2Rvd25yZXYueG1sUEsBAhQAFAAAAAgAh07iQDMv&#10;BZ47AAAAOQAAABAAAAAAAAAAAQAgAAAADQEAAGRycy9zaGFwZXhtbC54bWxQSwUGAAAAAAYABgBb&#10;AQAAtwMAAAAA&#10;">
                  <v:fill on="f" focussize="0,0"/>
                  <v:stroke on="f"/>
                  <v:imagedata r:id="rId29" o:title=""/>
                  <o:lock v:ext="edit" aspectratio="t"/>
                </v:shape>
                <v:shape id="任意多边形 30" o:spid="_x0000_s1026" o:spt="100" style="position:absolute;left:11064;top:2154;height:900;width:1923;" fillcolor="#F1F1F1" filled="t" stroked="f" coordsize="1923,900" o:gfxdata="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GzNX&#10;wAAAANwAAAAPAAAAAAAAAAEAIAAAACIAAABkcnMvZG93bnJldi54bWxQSwECFAAUAAAACACHTuJA&#10;My8FnjsAAAA5AAAAEAAAAAAAAAABACAAAAAPAQAAZHJzL3NoYXBleG1sLnhtbFBLBQYAAAAABgAG&#10;AFsBAAC5AwAAAAA=&#10;" path="m1774,900l149,900,91,889,43,857,11,810,0,752,0,152,11,93,43,45,91,13,149,0,1774,0,1832,13,1879,45,1911,93,1922,152,1922,752,1911,810,1879,857,1832,889,1774,900xe">
                  <v:fill on="t" focussize="0,0"/>
                  <v:stroke on="f"/>
                  <v:imagedata o:title=""/>
                  <o:lock v:ext="edit" aspectratio="f"/>
                </v:shape>
                <v:shape id="任意多边形 31" o:spid="_x0000_s1026" o:spt="100" style="position:absolute;left:11053;top:2145;height:920;width:1944;" fillcolor="#A6A6A6" filled="t" stroked="f" coordsize="1944,920" o:gfxdata="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gwbgAAADcAAAA&#10;DwAAAAAAAAABACAAAAAiAAAAZHJzL2Rvd25yZXYueG1sUEsBAhQAFAAAAAgAh07iQDMvBZ47AAAA&#10;OQAAABAAAAAAAAAAAQAgAAAABwEAAGRycy9zaGFwZXhtbC54bWxQSwUGAAAAAAYABgBbAQAAsQMA&#10;AAAA&#10;" path="m1808,918l136,918,105,910,98,906,91,904,84,900,77,896,71,892,64,888,58,882,52,878,47,872,42,866,37,860,32,854,27,848,23,842,19,836,16,828,13,822,10,814,7,806,5,798,3,792,2,784,1,776,0,768,0,150,1,142,2,134,3,126,5,120,7,112,10,104,13,96,16,90,19,82,23,76,27,70,32,64,37,58,42,52,47,46,52,40,58,36,64,30,71,26,77,22,84,18,91,14,98,12,105,8,112,6,136,0,1808,0,1832,6,1839,8,1846,12,1853,14,1860,18,1864,20,139,20,132,22,132,22,125,24,125,24,118,26,119,26,112,28,112,28,105,30,106,30,99,32,100,32,93,36,93,36,87,40,88,40,85,42,82,42,76,46,76,46,73,50,71,50,66,56,66,56,61,60,61,60,58,64,57,64,52,70,52,70,48,76,48,76,44,80,44,80,40,86,40,86,37,92,37,92,34,98,34,98,31,104,31,104,29,110,29,110,26,118,26,118,24,124,24,124,23,130,23,130,22,138,22,138,21,144,21,144,20,150,20,152,20,760,20,766,21,774,21,774,22,780,22,780,23,788,23,788,24,794,24,794,26,800,26,800,29,808,29,808,31,814,31,814,34,820,34,820,37,826,37,826,40,832,40,832,44,838,44,838,48,842,48,842,52,848,52,848,57,854,58,854,61,858,61,858,66,862,66,862,71,868,73,868,76,872,76,872,82,876,85,876,88,878,87,878,93,882,93,882,100,886,99,886,106,888,105,888,112,890,112,890,119,892,118,892,125,894,125,894,132,896,132,896,139,898,153,898,160,900,1860,900,1853,904,1846,906,1839,910,1808,918xm1862,44l1856,40,1857,40,1851,36,1851,36,1844,32,1845,32,1838,30,1839,30,1832,28,1832,28,1825,26,1826,26,1819,24,1819,24,1812,22,1812,22,1805,20,1864,20,1867,22,1873,26,1880,30,1886,36,1892,40,1893,42,1862,42,1862,44xm82,44l82,42,85,42,82,44xm1873,52l1868,46,1868,46,1862,42,1893,42,1897,46,1901,50,1873,50,1873,52xm71,52l71,50,73,50,71,52xm1888,66l1883,60,1883,60,1878,56,1878,56,1873,50,1901,50,1902,52,1907,58,1912,64,1887,64,1888,66xm56,66l57,64,58,64,56,66xm1916,112l1913,104,1913,104,1910,98,1910,98,1907,92,1907,92,1904,86,1904,86,1900,80,1900,80,1896,76,1896,76,1892,70,1892,70,1887,64,1912,64,1917,70,1921,76,1925,82,1928,90,1931,96,1934,104,1936,110,1915,110,1916,112xm28,112l29,110,29,110,28,112xm1921,132l1920,124,1920,124,1918,118,1918,118,1915,110,1936,110,1937,112,1939,120,1941,126,1941,130,1921,130,1921,132xm23,132l23,130,23,130,23,132xm1944,760l1924,760,1924,152,1924,150,1923,144,1923,144,1922,138,1922,138,1921,130,1941,130,1942,134,1943,142,1944,150,1944,760xm20,760l20,760,20,758,20,760xm1941,788l1921,788,1922,780,1922,780,1923,774,1923,774,1924,766,1924,758,1924,760,1944,760,1944,768,1943,776,1942,784,1941,788xm23,788l23,788,23,786,23,788xm1936,808l1915,808,1918,800,1918,800,1920,794,1920,794,1921,786,1921,788,1941,788,1941,792,1939,798,1937,806,1936,808xm29,808l29,808,28,806,29,808xm1912,854l1887,854,1892,848,1892,848,1896,842,1896,842,1900,838,1900,838,1904,832,1904,832,1907,826,1907,826,1910,820,1910,820,1913,814,1913,814,1916,806,1915,808,1936,808,1934,814,1931,822,1928,828,1925,836,1921,842,1917,848,1912,854xm58,854l57,854,56,852,58,854xm1901,868l1873,868,1878,862,1878,862,1883,858,1883,858,1888,852,1887,854,1912,854,1907,860,1902,866,1901,868xm73,868l71,868,71,866,73,868xm1893,876l1862,876,1868,872,1868,872,1873,866,1873,868,1901,868,1897,872,1893,876xm85,876l82,876,82,874,85,876xm1860,900l1784,900,1791,898,1805,898,1812,896,1812,896,1819,894,1819,894,1826,892,1825,892,1832,890,1832,890,1839,888,1838,888,1845,886,1844,886,1851,882,1851,882,1857,878,1856,878,1862,874,1862,876,1893,876,1892,878,1886,882,1880,888,1873,892,1867,896,1860,900xm1784,920l160,920,152,918,1792,918,1784,920xe">
                  <v:fill on="t" focussize="0,0"/>
                  <v:stroke on="f"/>
                  <v:imagedata o:title=""/>
                  <o:lock v:ext="edit" aspectratio="f"/>
                </v:shape>
                <v:rect id="矩形 32" o:spid="_x0000_s1026" o:spt="1" style="position:absolute;left:11131;top:2226;height:725;width:1793;" fillcolor="#F1F1F1" filled="t" stroked="f" coordsize="21600,21600" o:gfxdata="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iR1C/&#10;AAAA3AAAAA8AAAAAAAAAAQAgAAAAIgAAAGRycy9kb3ducmV2LnhtbFBLAQIUABQAAAAIAIdO4kAz&#10;LwWeOwAAADkAAAAQAAAAAAAAAAEAIAAAAA4BAABkcnMvc2hhcGV4bWwueG1sUEsFBgAAAAAGAAYA&#10;WwEAALgDAAAAAA==&#10;">
                  <v:fill on="t" focussize="0,0"/>
                  <v:stroke on="f"/>
                  <v:imagedata o:title=""/>
                  <o:lock v:ext="edit" aspectratio="f"/>
                </v:rect>
                <v:shape id="图片 33" o:spid="_x0000_s1026" o:spt="75" type="#_x0000_t75" style="position:absolute;left:11293;top:2315;height:284;width:1482;" filled="f" o:preferrelative="t" stroked="f" coordsize="21600,21600" o:gfxdata="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ZDkL4A&#10;AADcAAAADwAAAAAAAAABACAAAAAiAAAAZHJzL2Rvd25yZXYueG1sUEsBAhQAFAAAAAgAh07iQDMv&#10;BZ47AAAAOQAAABAAAAAAAAAAAQAgAAAADQEAAGRycy9zaGFwZXhtbC54bWxQSwUGAAAAAAYABgBb&#10;AQAAtwMAAAAA&#10;">
                  <v:fill on="f" focussize="0,0"/>
                  <v:stroke on="f"/>
                  <v:imagedata r:id="rId30" o:title=""/>
                  <o:lock v:ext="edit" aspectratio="t"/>
                </v:shape>
                <v:shape id="图片 34" o:spid="_x0000_s1026" o:spt="75" type="#_x0000_t75" style="position:absolute;left:11294;top:2628;height:245;width:1468;" filled="f" o:preferrelative="t" stroked="f" coordsize="21600,21600" o:gfxdata="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RnCrsAAADc&#10;AAAADwAAAAAAAAABACAAAAAiAAAAZHJzL2Rvd25yZXYueG1sUEsBAhQAFAAAAAgAh07iQDMvBZ47&#10;AAAAOQAAABAAAAAAAAAAAQAgAAAACgEAAGRycy9zaGFwZXhtbC54bWxQSwUGAAAAAAYABgBbAQAA&#10;tAMAAAAA&#10;">
                  <v:fill on="f" focussize="0,0"/>
                  <v:stroke on="f"/>
                  <v:imagedata r:id="rId31" o:title=""/>
                  <o:lock v:ext="edit" aspectratio="t"/>
                </v:shape>
                <v:shape id="任意多边形 35" o:spid="_x0000_s1026" o:spt="100" style="position:absolute;left:11066;top:6618;height:900;width:1925;" fillcolor="#F1F1F1" filled="t" stroked="f" coordsize="1925,900" o:gfxdata="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HI1MvQAA&#10;ANwAAAAPAAAAAAAAAAEAIAAAACIAAABkcnMvZG93bnJldi54bWxQSwECFAAUAAAACACHTuJAMy8F&#10;njsAAAA5AAAAEAAAAAAAAAABACAAAAAMAQAAZHJzL3NoYXBleG1sLnhtbFBLBQYAAAAABgAGAFsB&#10;AAC2AwAAAAA=&#10;" path="m1774,900l152,900,93,889,45,857,13,810,0,752,0,152,13,93,45,45,93,13,152,0,1774,0,1833,13,1881,45,1913,93,1925,152,1925,752,1913,810,1881,857,1833,889,1774,900xe">
                  <v:fill on="t" focussize="0,0"/>
                  <v:stroke on="f"/>
                  <v:imagedata o:title=""/>
                  <o:lock v:ext="edit" aspectratio="f"/>
                </v:shape>
                <v:shape id="任意多边形 36" o:spid="_x0000_s1026" o:spt="100" style="position:absolute;left:11057;top:6609;height:920;width:1944;" fillcolor="#A6A6A6" filled="t" stroked="f" coordsize="1944,920" o:gfxdata="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Y4tbsAAADc&#10;AAAADwAAAAAAAAABACAAAAAiAAAAZHJzL2Rvd25yZXYueG1sUEsBAhQAFAAAAAgAh07iQDMvBZ47&#10;AAAAOQAAABAAAAAAAAAAAQAgAAAACgEAAGRycy9zaGFwZXhtbC54bWxQSwUGAAAAAAYABgBbAQAA&#10;tAMAAAAA&#10;" path="m1808,918l136,918,105,910,98,906,91,904,84,900,77,896,71,892,64,888,58,882,52,878,47,872,42,866,37,860,32,854,27,848,23,842,19,836,16,828,13,822,10,814,7,806,5,798,3,792,2,784,1,776,0,768,0,150,1,142,2,134,3,126,5,120,7,112,10,104,13,96,16,90,19,82,23,76,27,70,32,64,37,58,42,52,47,46,52,40,58,36,64,30,71,26,77,22,84,18,91,14,98,12,105,8,112,6,136,0,1808,0,1832,6,1839,8,1846,12,1853,14,1860,18,1864,20,139,20,132,22,132,22,125,24,125,24,118,26,119,26,112,28,112,28,105,30,106,30,99,32,100,32,93,36,93,36,87,40,88,40,85,42,82,42,76,46,76,46,73,50,71,50,66,56,66,56,61,60,61,60,58,64,57,64,52,70,52,70,48,76,48,76,44,80,44,80,40,86,40,86,37,92,37,92,34,98,34,98,31,104,31,104,29,110,29,110,26,118,26,118,24,124,24,124,23,130,23,130,22,138,22,138,21,144,21,144,20,150,20,152,20,760,20,766,21,774,21,774,22,780,22,780,23,788,23,788,24,794,24,794,26,800,26,800,29,808,29,808,31,814,31,814,34,820,34,820,37,826,37,826,40,832,40,832,44,838,44,838,48,842,48,842,52,848,52,848,57,854,58,854,61,858,61,858,66,862,66,862,71,868,73,868,76,872,76,872,82,876,85,876,88,878,87,878,93,882,93,882,100,886,99,886,106,888,105,888,112,890,112,890,119,892,118,892,125,894,125,894,132,896,132,896,139,898,153,898,160,900,1860,900,1853,904,1846,906,1839,910,1808,918xm1862,44l1856,40,1857,40,1851,36,1851,36,1844,32,1845,32,1838,30,1839,30,1832,28,1832,28,1825,26,1826,26,1819,24,1819,24,1812,22,1812,22,1805,20,1864,20,1867,22,1873,26,1880,30,1886,36,1892,40,1893,42,1862,42,1862,44xm82,44l82,42,85,42,82,44xm1873,52l1868,46,1868,46,1862,42,1893,42,1897,46,1901,50,1873,50,1873,52xm71,52l71,50,73,50,71,52xm1888,66l1883,60,1883,60,1878,56,1878,56,1873,50,1901,50,1902,52,1907,58,1912,64,1887,64,1888,66xm56,66l57,64,58,64,56,66xm1916,112l1913,104,1913,104,1910,98,1910,98,1907,92,1907,92,1904,86,1904,86,1900,80,1900,80,1896,76,1896,76,1892,70,1892,70,1887,64,1912,64,1917,70,1921,76,1925,82,1928,90,1931,96,1934,104,1936,110,1915,110,1916,112xm28,112l29,110,29,110,28,112xm1921,132l1920,124,1920,124,1918,118,1918,118,1915,110,1936,110,1937,112,1939,120,1941,126,1941,130,1921,130,1921,132xm23,132l23,130,23,130,23,132xm1944,760l1924,760,1924,152,1924,150,1923,144,1923,144,1922,138,1922,138,1921,130,1941,130,1942,134,1943,142,1944,150,1944,760xm20,760l20,760,20,758,20,760xm1941,788l1921,788,1922,780,1922,780,1923,774,1923,774,1924,766,1924,758,1924,760,1944,760,1944,768,1943,776,1942,784,1941,788xm23,788l23,788,23,786,23,788xm1936,808l1915,808,1918,800,1918,800,1920,794,1920,794,1921,786,1921,788,1941,788,1941,792,1939,798,1937,806,1936,808xm29,808l29,808,28,806,29,808xm1912,854l1887,854,1892,848,1892,848,1896,842,1896,842,1900,838,1900,838,1904,832,1904,832,1907,826,1907,826,1910,820,1910,820,1913,814,1913,814,1916,806,1915,808,1936,808,1934,814,1931,822,1928,828,1925,836,1921,842,1917,848,1912,854xm58,854l57,854,56,852,58,854xm1901,868l1873,868,1878,862,1878,862,1883,858,1883,858,1888,852,1887,854,1912,854,1907,860,1902,866,1901,868xm73,868l71,868,71,866,73,868xm1893,876l1862,876,1868,872,1868,872,1873,866,1873,868,1901,868,1897,872,1893,876xm85,876l82,876,82,874,85,876xm1860,900l1784,900,1791,898,1805,898,1812,896,1812,896,1819,894,1819,894,1826,892,1825,892,1832,890,1832,890,1839,888,1838,888,1845,886,1844,886,1851,882,1851,882,1857,878,1856,878,1862,874,1862,876,1893,876,1892,878,1886,882,1880,888,1873,892,1867,896,1860,900xm1784,920l160,920,152,918,1792,918,1784,920xe">
                  <v:fill on="t" focussize="0,0"/>
                  <v:stroke on="f"/>
                  <v:imagedata o:title=""/>
                  <o:lock v:ext="edit" aspectratio="f"/>
                </v:shape>
                <v:rect id="矩形 37" o:spid="_x0000_s1026" o:spt="1" style="position:absolute;left:11136;top:6668;height:685;width:1793;" fillcolor="#F1F1F1" filled="t" stroked="f" coordsize="21600,21600" o:gfxdata="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VeTI&#10;wAAAANwAAAAPAAAAAAAAAAEAIAAAACIAAABkcnMvZG93bnJldi54bWxQSwECFAAUAAAACACHTuJA&#10;My8FnjsAAAA5AAAAEAAAAAAAAAABACAAAAAPAQAAZHJzL3NoYXBleG1sLnhtbFBLBQYAAAAABgAG&#10;AFsBAAC5AwAAAAA=&#10;">
                  <v:fill on="t" focussize="0,0"/>
                  <v:stroke on="f"/>
                  <v:imagedata o:title=""/>
                  <o:lock v:ext="edit" aspectratio="f"/>
                  <v:textbox>
                    <w:txbxContent>
                      <w:p>
                        <w:pPr>
                          <w:jc w:val="center"/>
                          <w:rPr>
                            <w:rFonts w:hint="eastAsia" w:ascii="黑体" w:hAnsi="黑体" w:eastAsia="黑体" w:cs="黑体"/>
                            <w:b/>
                            <w:bCs/>
                            <w:lang w:val="en-US" w:eastAsia="zh-CN"/>
                          </w:rPr>
                        </w:pPr>
                        <w:r>
                          <w:rPr>
                            <w:rFonts w:hint="eastAsia" w:ascii="黑体" w:hAnsi="黑体" w:eastAsia="黑体" w:cs="黑体"/>
                            <w:b/>
                            <w:bCs/>
                            <w:lang w:val="en-US" w:eastAsia="zh-CN"/>
                          </w:rPr>
                          <w:t>职业素质拓展能力</w:t>
                        </w:r>
                      </w:p>
                    </w:txbxContent>
                  </v:textbox>
                </v:rect>
                <v:shape id="任意多边形 39" o:spid="_x0000_s1026" o:spt="100" style="position:absolute;left:11965;top:3055;height:3524;width:124;" fillcolor="#000000" filled="t" stroked="f" coordsize="124,3524" o:gfxdata="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dI5vQAA&#10;ANwAAAAPAAAAAAAAAAEAIAAAACIAAABkcnMvZG93bnJldi54bWxQSwECFAAUAAAACACHTuJAMy8F&#10;njsAAAA5AAAAEAAAAAAAAAABACAAAAAMAQAAZHJzL3NoYXBleG1sLnhtbFBLBQYAAAAABgAGAFsB&#10;AAC2AwAAAAA=&#10;" path="m122,1209l72,1209,70,120,120,120,105,90,60,0,0,120,50,120,52,1209,2,1209,62,1329,107,1239,122,1209m124,3404l74,3404,72,2366,122,2366,107,2336,62,2246,2,2366,52,2366,54,3404,4,3404,64,3524,109,3434,124,3404e">
                  <v:fill on="t" focussize="0,0"/>
                  <v:stroke on="f"/>
                  <v:imagedata o:title=""/>
                  <o:lock v:ext="edit" aspectratio="f"/>
                </v:shape>
                <v:shape id="任意多边形 40" o:spid="_x0000_s1026" o:spt="100" style="position:absolute;left:10545;top:2488;height:4690;width:550;" fillcolor="#7E7E7E" filled="t" stroked="f" coordsize="550,4690" o:gfxdata="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miZvQAA&#10;ANwAAAAPAAAAAAAAAAEAIAAAACIAAABkcnMvZG93bnJldi54bWxQSwECFAAUAAAACACHTuJAMy8F&#10;njsAAAA5AAAAEAAAAAAAAAABACAAAAAMAQAAZHJzL3NoYXBleG1sLnhtbFBLBQYAAAAABgAGAFsB&#10;AAC2AwAAAAA=&#10;" path="m518,116l295,0,294,75,2,69,0,144,292,150,291,225,446,151,518,116m524,4581l301,4465,300,4540,8,4535,6,4610,298,4615,297,4690,452,4616,524,4581m550,2332l327,2216,326,2291,34,2285,32,2360,324,2366,323,2441,478,2367,550,2332e">
                  <v:fill on="t" focussize="0,0"/>
                  <v:stroke on="f"/>
                  <v:imagedata o:title=""/>
                  <o:lock v:ext="edit" aspectratio="f"/>
                </v:shape>
                <v:shape id="图片 41" o:spid="_x0000_s1026" o:spt="75" type="#_x0000_t75" style="position:absolute;left:13836;top:3894;height:840;width:2060;" filled="f" o:preferrelative="t" stroked="f" coordsize="21600,21600" o:gfxdata="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h2hu8AAAA&#10;3AAAAA8AAAAAAAAAAQAgAAAAIgAAAGRycy9kb3ducmV2LnhtbFBLAQIUABQAAAAIAIdO4kAzLwWe&#10;OwAAADkAAAAQAAAAAAAAAAEAIAAAAAsBAABkcnMvc2hhcGV4bWwueG1sUEsFBgAAAAAGAAYAWwEA&#10;ALUDAAAAAA==&#10;">
                  <v:fill on="f" focussize="0,0"/>
                  <v:stroke on="f"/>
                  <v:imagedata r:id="rId32" o:title=""/>
                  <o:lock v:ext="edit" aspectratio="t"/>
                </v:shape>
                <v:shape id="任意多边形 42" o:spid="_x0000_s1026" o:spt="100" style="position:absolute;left:13826;top:3885;height:858;width:2079;" fillcolor="#7E7E7E" filled="t" stroked="f" coordsize="2079,858" o:gfxdata="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o/37sAAADc&#10;AAAADwAAAAAAAAABACAAAAAiAAAAZHJzL2Rvd25yZXYueG1sUEsBAhQAFAAAAAgAh07iQDMvBZ47&#10;AAAAOQAAABAAAAAAAAAAAQAgAAAACgEAAGRycy9zaGFwZXhtbC54bWxQSwUGAAAAAAYABgBbAQAA&#10;tAMAAAAA&#10;" path="m1967,854l112,854,105,852,98,848,85,844,78,840,72,836,66,832,60,828,55,824,49,820,44,814,39,808,34,804,30,798,26,792,22,786,18,780,15,774,12,766,9,760,7,752,5,746,3,738,2,730,1,724,0,716,0,142,1,134,2,126,3,118,5,112,7,104,9,98,12,90,15,84,18,78,22,72,26,66,30,60,34,54,39,48,44,42,49,38,55,34,60,28,66,24,72,20,78,18,85,14,91,10,105,6,127,0,1952,0,1974,6,1987,10,1994,14,2001,18,2007,20,130,20,123,22,124,22,117,24,111,24,105,26,105,26,99,30,100,30,93,32,94,32,88,34,88,34,82,38,83,38,77,42,77,42,72,44,72,44,67,48,67,48,62,52,63,52,59,56,58,56,54,62,54,62,49,66,50,66,47,70,46,70,42,76,42,76,39,82,39,82,37,86,36,86,33,92,33,92,30,98,30,98,28,104,28,104,26,110,26,110,24,116,24,116,23,122,23,122,22,128,22,128,21,136,21,136,20,142,20,142,20,148,20,716,20,716,21,722,21,722,22,728,21,728,23,734,23,734,24,740,24,740,26,748,26,748,28,754,29,754,30,758,30,758,33,764,33,764,36,770,36,770,39,776,39,776,42,780,42,780,46,786,46,786,50,790,49,790,54,796,54,796,58,800,58,800,63,804,62,804,67,808,67,808,72,812,72,812,77,816,77,816,83,820,82,820,88,822,88,822,94,826,93,826,100,828,99,828,105,830,105,830,111,832,111,832,118,834,117,834,124,836,130,836,137,838,2004,838,2001,840,1994,844,1981,848,1974,852,1967,854xm2021,58l2016,52,2017,52,2012,48,2012,48,2007,44,2007,44,2002,42,2002,42,1996,38,1997,38,1991,34,1991,34,1985,32,1986,32,1979,30,1980,30,1974,26,1974,26,1968,24,1962,24,1955,22,1956,22,1949,20,2007,20,2013,24,2019,28,2024,34,2030,38,2035,42,2040,48,2045,54,2046,56,2021,56,2021,58xm58,58l58,56,59,56,58,58xm2033,72l2029,66,2029,66,2025,62,2025,62,2021,56,2046,56,2049,60,2053,66,2056,70,2033,70,2033,72xm46,72l46,70,47,70,46,72xm2043,88l2040,82,2040,82,2037,76,2037,76,2033,70,2056,70,2057,72,2061,78,2064,84,2065,86,2043,86,2043,88xm36,88l36,86,37,86,36,88xm2058,130l2056,122,2056,122,2055,116,2055,116,2053,110,2053,110,2051,104,2051,104,2049,98,2049,98,2046,92,2046,92,2043,86,2065,86,2067,90,2070,98,2072,104,2074,112,2076,118,2077,126,2078,128,2057,128,2058,130xm21,130l22,128,22,128,21,130xm2079,716l2059,716,2059,148,2059,142,2059,142,2058,136,2058,136,2057,128,2078,128,2078,134,2079,142,2079,716xm20,150l20,148,20,148,20,150xm2059,150l2059,148,2059,148,2059,150xm20,716l20,716,20,714,20,716xm2074,748l2053,748,2055,740,2055,740,2056,734,2056,734,2058,728,2057,728,2058,722,2058,722,2059,714,2059,716,2079,716,2078,724,2077,730,2076,738,2074,746,2074,748xm26,748l26,748,26,746,26,748xm2072,754l2051,754,2053,746,2053,748,2074,748,2072,752,2072,754xm29,754l28,754,28,752,29,754xm2004,838l1942,838,1949,836,1955,836,1962,834,1961,834,1968,832,1968,832,1974,830,1974,830,1980,828,1979,828,1986,826,1985,826,1991,822,1991,822,1997,820,1996,820,2002,816,2002,816,2007,812,2007,812,2012,808,2012,808,2017,804,2016,804,2021,800,2021,800,2025,796,2025,796,2029,790,2029,790,2033,786,2033,786,2037,780,2037,780,2040,776,2040,776,2043,770,2043,770,2046,764,2046,764,2049,758,2049,758,2051,752,2051,754,2072,754,2070,760,2067,766,2064,774,2061,780,2057,786,2053,792,2049,798,2045,804,2040,808,2035,814,2030,820,2024,824,2019,828,2013,832,2007,836,2004,838xm1944,858l135,858,120,854,1959,854,1944,858xe">
                  <v:fill on="t" focussize="0,0"/>
                  <v:stroke on="f"/>
                  <v:imagedata o:title=""/>
                  <o:lock v:ext="edit" aspectratio="f"/>
                </v:shape>
                <v:shape id="任意多边形 43" o:spid="_x0000_s1026" o:spt="100" style="position:absolute;left:13927;top:3930;height:763;width:1897;" fillcolor="#FFE2AC" filled="t" stroked="f" coordsize="1897,763" o:gfxdata="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ioj68AAAA&#10;3AAAAA8AAAAAAAAAAQAgAAAAIgAAAGRycy9kb3ducmV2LnhtbFBLAQIUABQAAAAIAIdO4kAzLwWe&#10;OwAAADkAAAAQAAAAAAAAAAEAIAAAAAsBAABkcnMvc2hhcGV4bWwueG1sUEsFBgAAAAAGAAYAWwEA&#10;ALUDAAAAAA==&#10;" path="m1891,763l6,763,4,763,2,761,0,759,0,757,0,6,0,4,2,2,4,0,6,0,1891,0,1893,0,1895,2,1897,4,1897,6,12,6,6,12,12,12,12,751,6,751,12,757,1897,757,1897,759,1895,761,1893,763,1891,763xm12,12l6,12,12,6,12,12xm1885,12l12,12,12,6,1885,6,1885,12xm1885,757l1885,6,1891,12,1897,12,1897,751,1891,751,1885,757xm1897,12l1891,12,1885,6,1897,6,1897,12xm12,757l6,751,12,751,12,757xm1885,757l12,757,12,751,1885,751,1885,757xm1897,757l1885,757,1891,751,1897,751,1897,757xe">
                  <v:fill on="t" focussize="0,0"/>
                  <v:stroke on="f"/>
                  <v:imagedata o:title=""/>
                  <o:lock v:ext="edit" aspectratio="f"/>
                </v:shape>
                <v:shape id="任意多边形 44" o:spid="_x0000_s1026" o:spt="100" style="position:absolute;left:13022;top:5740;height:1448;width:2021;" fillcolor="#808080" filled="t" stroked="f" coordsize="2021,1448" o:gfxdata="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gkabsAAADc&#10;AAAADwAAAAAAAAABACAAAAAiAAAAZHJzL2Rvd25yZXYueG1sUEsBAhQAFAAAAAgAh07iQDMvBZ47&#10;AAAAOQAAABAAAAAAAAAAAQAgAAAACgEAAGRycy9zaGFwZXhtbC54bWxQSwUGAAAAAAYABgBbAQAA&#10;tAMAAAAA&#10;" path="m1601,1229l147,1229,147,1157,0,1303,147,1447,147,1375,1601,1375,1601,1229m2021,130l1892,0,1762,130,1827,130,1827,1159,1956,1159,1956,130,2021,130e">
                  <v:fill on="t" focussize="0,0"/>
                  <v:stroke on="f"/>
                  <v:imagedata o:title=""/>
                  <o:lock v:ext="edit" aspectratio="f"/>
                </v:shape>
                <v:shape id="任意多边形 45" o:spid="_x0000_s1026" o:spt="100" style="position:absolute;left:13008;top:6872;height:340;width:1625;" fillcolor="#808080" filled="t" stroked="f" coordsize="1625,340" o:gfxdata="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DnEq8AAAA&#10;3AAAAA8AAAAAAAAAAQAgAAAAIgAAAGRycy9kb3ducmV2LnhtbFBLAQIUABQAAAAIAIdO4kAzLwWe&#10;OwAAADkAAAAQAAAAAAAAAAEAIAAAAAsBAABkcnMvc2hhcGV4bWwueG1sUEsFBgAAAAAGAAYAWwEA&#10;ALUDAAAAAA==&#10;" path="m169,339l0,170,169,0,169,24,149,24,149,48,35,162,21,162,21,177,35,177,149,291,149,315,169,315,169,339xm149,48l149,24,167,31,149,48xm1604,107l149,107,149,48,167,31,149,24,169,24,169,87,159,87,169,97,1604,97,1604,107xm169,97l159,87,169,87,169,97xm1624,107l1614,107,1604,97,169,97,169,87,1624,87,1624,107xm1604,242l1604,97,1614,107,1624,107,1624,232,1614,232,1604,242xm21,177l21,162,28,170,21,177xm28,170l21,162,35,162,28,170xm35,177l21,177,28,170,35,177xm169,315l149,315,167,308,149,291,149,232,1604,232,1604,242,169,242,159,252,169,252,169,315xm1624,252l169,252,169,242,1604,242,1614,232,1624,232,1624,252xm169,252l159,252,169,242,169,252xm149,315l149,291,167,308,149,315xe">
                  <v:fill on="t" opacity="2030f" focussize="0,0"/>
                  <v:stroke on="f"/>
                  <v:imagedata o:title=""/>
                  <o:lock v:ext="edit" aspectratio="f"/>
                </v:shape>
                <v:shape id="图片 46" o:spid="_x0000_s1026" o:spt="75" type="#_x0000_t75" style="position:absolute;left:14594;top:6860;height:260;width:389;" filled="f" o:preferrelative="t" stroked="f" coordsize="21600,21600" o:gfxdata="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bRC7sAAADc&#10;AAAADwAAAAAAAAABACAAAAAiAAAAZHJzL2Rvd25yZXYueG1sUEsBAhQAFAAAAAgAh07iQDMvBZ47&#10;AAAAOQAAABAAAAAAAAAAAQAgAAAACgEAAGRycy9zaGFwZXhtbC54bWxQSwUGAAAAAAYABgBbAQAA&#10;tAMAAAAA&#10;">
                  <v:fill on="f" focussize="0,0"/>
                  <v:stroke on="f"/>
                  <v:imagedata r:id="rId33" o:title=""/>
                  <o:lock v:ext="edit" aspectratio="t"/>
                </v:shape>
                <v:shape id="任意多边形 47" o:spid="_x0000_s1026" o:spt="100" style="position:absolute;left:13022;top:2459;height:291;width:1601;" fillcolor="#808080" filled="t" stroked="f" coordsize="1601,291" o:gfxdata="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ASdr4A&#10;AADcAAAADwAAAAAAAAABACAAAAAiAAAAZHJzL2Rvd25yZXYueG1sUEsBAhQAFAAAAAgAh07iQDMv&#10;BZ47AAAAOQAAABAAAAAAAAAAAQAgAAAADQEAAGRycy9zaGFwZXhtbC54bWxQSwUGAAAAAAYABgBb&#10;AQAAtwMAAAAA&#10;" path="m147,291l0,144,147,0,147,72,1601,72,1601,216,147,216,147,291xe">
                  <v:fill on="t" focussize="0,0"/>
                  <v:stroke on="f"/>
                  <v:imagedata o:title=""/>
                  <o:lock v:ext="edit" aspectratio="f"/>
                </v:shape>
                <v:shape id="任意多边形 48" o:spid="_x0000_s1026" o:spt="100" style="position:absolute;left:13008;top:2433;height:340;width:1625;" fillcolor="#808080" filled="t" stroked="f" coordsize="1625,340" o:gfxdata="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Iz1L4A&#10;AADcAAAADwAAAAAAAAABACAAAAAiAAAAZHJzL2Rvd25yZXYueG1sUEsBAhQAFAAAAAgAh07iQDMv&#10;BZ47AAAAOQAAABAAAAAAAAAAAQAgAAAADQEAAGRycy9zaGFwZXhtbC54bWxQSwUGAAAAAAYABgBb&#10;AQAAtwMAAAAA&#10;" path="m169,339l0,170,169,0,169,24,149,24,149,48,35,162,21,162,21,177,35,177,149,291,149,315,169,315,169,339xm149,48l149,24,167,31,149,48xm1604,107l149,107,149,48,167,31,149,24,169,24,169,87,159,87,169,97,1604,97,1604,107xm169,97l159,87,169,87,169,97xm1624,107l1614,107,1604,97,169,97,169,87,1624,87,1624,107xm1604,242l1604,97,1614,107,1624,107,1624,232,1614,232,1604,242xm21,177l21,162,28,170,21,177xm28,170l21,162,35,162,28,170xm35,177l21,177,28,170,35,177xm169,315l149,315,167,308,149,291,149,232,1604,232,1604,242,169,242,159,252,169,252,169,315xm1624,252l169,252,169,242,1604,242,1614,232,1624,232,1624,252xm169,252l159,252,169,242,169,252xm149,315l149,291,167,308,149,315xe">
                  <v:fill on="t" opacity="2030f" focussize="0,0"/>
                  <v:stroke on="f"/>
                  <v:imagedata o:title=""/>
                  <o:lock v:ext="edit" aspectratio="f"/>
                </v:shape>
                <v:shape id="任意多边形 49" o:spid="_x0000_s1026" o:spt="100" style="position:absolute;left:14568;top:2526;height:1326;width:468;" fillcolor="#808080" filled="t" stroked="f" coordsize="468,1326" o:gfxdata="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oDlzugAAANwA&#10;AAAPAAAAAAAAAAEAIAAAACIAAABkcnMvZG93bnJldi54bWxQSwECFAAUAAAACACHTuJAMy8FnjsA&#10;AAA5AAAAEAAAAAAAAAABACAAAAAJAQAAZHJzL3NoYXBleG1sLnhtbFBLBQYAAAAABgAGAFsBAACz&#10;AwAAAAA=&#10;" path="m468,1193l403,1193,403,197,420,188,392,147,322,72,261,33,196,9,129,0,63,7,0,32,70,161,127,147,188,161,245,199,274,238,274,1193,209,1193,338,1325,468,1193e">
                  <v:fill on="t" focussize="0,0"/>
                  <v:stroke on="f"/>
                  <v:imagedata o:title=""/>
                  <o:lock v:ext="edit" aspectratio="f"/>
                </v:shape>
              </v:group>
            </w:pict>
          </mc:Fallback>
        </mc:AlternateContent>
      </w:r>
      <w:r>
        <w:rPr>
          <w:rFonts w:hint="eastAsia"/>
          <w:b/>
          <w:sz w:val="10"/>
          <w:lang w:val="en-US"/>
        </w:rPr>
        <w:t>Si</w:t>
      </w:r>
    </w:p>
    <w:p w:rsidR="00E25975" w:rsidRDefault="00E25975">
      <w:pPr>
        <w:rPr>
          <w:sz w:val="10"/>
        </w:rPr>
        <w:sectPr w:rsidR="00E25975">
          <w:pgSz w:w="16840" w:h="11910" w:orient="landscape"/>
          <w:pgMar w:top="800" w:right="920" w:bottom="280" w:left="1140" w:header="720" w:footer="720" w:gutter="0"/>
          <w:cols w:space="720" w:equalWidth="0">
            <w:col w:w="14780"/>
          </w:cols>
        </w:sectPr>
      </w:pPr>
    </w:p>
    <w:p w:rsidR="00E25975" w:rsidRDefault="00D02280">
      <w:pPr>
        <w:spacing w:before="140" w:line="184" w:lineRule="exact"/>
        <w:ind w:left="112"/>
        <w:rPr>
          <w:rFonts w:ascii="宋体" w:eastAsia="宋体"/>
          <w:b/>
          <w:sz w:val="21"/>
        </w:rPr>
      </w:pPr>
      <w:r>
        <w:rPr>
          <w:rFonts w:ascii="宋体" w:eastAsia="宋体" w:hint="eastAsia"/>
          <w:b/>
          <w:sz w:val="21"/>
        </w:rPr>
        <w:t>教学方法手段</w:t>
      </w:r>
    </w:p>
    <w:p w:rsidR="00E25975" w:rsidRDefault="00D02280">
      <w:pPr>
        <w:spacing w:before="70" w:line="253" w:lineRule="exact"/>
        <w:ind w:left="112"/>
        <w:rPr>
          <w:rFonts w:ascii="黑体" w:eastAsia="黑体"/>
          <w:b/>
          <w:sz w:val="21"/>
        </w:rPr>
      </w:pPr>
      <w:r>
        <w:br w:type="column"/>
      </w:r>
      <w:r>
        <w:rPr>
          <w:rFonts w:ascii="黑体" w:eastAsia="黑体" w:hint="eastAsia"/>
          <w:b/>
          <w:sz w:val="21"/>
        </w:rPr>
        <w:t>授课路径</w:t>
      </w:r>
    </w:p>
    <w:p w:rsidR="00E25975" w:rsidRDefault="00D02280">
      <w:pPr>
        <w:spacing w:before="70" w:line="253" w:lineRule="exact"/>
        <w:ind w:left="112"/>
        <w:rPr>
          <w:rFonts w:ascii="宋体" w:eastAsia="宋体"/>
          <w:b/>
          <w:sz w:val="21"/>
        </w:rPr>
      </w:pPr>
      <w:r>
        <w:br w:type="column"/>
      </w:r>
      <w:r>
        <w:rPr>
          <w:rFonts w:ascii="宋体" w:eastAsia="宋体" w:hint="eastAsia"/>
          <w:b/>
          <w:sz w:val="21"/>
        </w:rPr>
        <w:t>知识点（</w:t>
      </w:r>
      <w:r>
        <w:rPr>
          <w:b/>
          <w:color w:val="006FC0"/>
          <w:sz w:val="21"/>
        </w:rPr>
        <w:t>蓝色标记为演示内容</w:t>
      </w:r>
      <w:r>
        <w:rPr>
          <w:rFonts w:ascii="宋体" w:eastAsia="宋体" w:hint="eastAsia"/>
          <w:b/>
          <w:sz w:val="21"/>
        </w:rPr>
        <w:t>）</w:t>
      </w:r>
    </w:p>
    <w:p w:rsidR="00E25975" w:rsidRDefault="00D02280">
      <w:pPr>
        <w:spacing w:before="70" w:line="253" w:lineRule="exact"/>
        <w:ind w:left="112"/>
        <w:rPr>
          <w:rFonts w:ascii="宋体" w:eastAsia="宋体"/>
          <w:b/>
          <w:sz w:val="21"/>
        </w:rPr>
      </w:pPr>
      <w:r>
        <w:br w:type="column"/>
      </w:r>
      <w:r>
        <w:rPr>
          <w:rFonts w:ascii="宋体" w:eastAsia="宋体" w:hint="eastAsia"/>
          <w:b/>
          <w:sz w:val="21"/>
        </w:rPr>
        <w:t>能力目标</w:t>
      </w:r>
    </w:p>
    <w:p w:rsidR="00E25975" w:rsidRDefault="00D02280">
      <w:pPr>
        <w:spacing w:before="70" w:line="253" w:lineRule="exact"/>
        <w:ind w:left="112"/>
        <w:rPr>
          <w:rFonts w:ascii="宋体" w:eastAsia="宋体"/>
          <w:b/>
          <w:sz w:val="21"/>
        </w:rPr>
      </w:pPr>
      <w:r>
        <w:br w:type="column"/>
      </w:r>
      <w:r>
        <w:rPr>
          <w:rFonts w:ascii="宋体" w:eastAsia="宋体" w:hint="eastAsia"/>
          <w:b/>
          <w:sz w:val="21"/>
        </w:rPr>
        <w:t>情感态度与价值观目标</w:t>
      </w:r>
    </w:p>
    <w:p w:rsidR="00E25975" w:rsidRDefault="00E25975">
      <w:pPr>
        <w:spacing w:line="253" w:lineRule="exact"/>
        <w:rPr>
          <w:rFonts w:ascii="宋体" w:eastAsia="宋体"/>
          <w:sz w:val="21"/>
        </w:rPr>
        <w:sectPr w:rsidR="00E25975">
          <w:type w:val="continuous"/>
          <w:pgSz w:w="16840" w:h="11910" w:orient="landscape"/>
          <w:pgMar w:top="1580" w:right="920" w:bottom="280" w:left="1140" w:header="720" w:footer="720" w:gutter="0"/>
          <w:cols w:num="5" w:space="720" w:equalWidth="0">
            <w:col w:w="1416" w:space="2338"/>
            <w:col w:w="996" w:space="1497"/>
            <w:col w:w="3101" w:space="972"/>
            <w:col w:w="996" w:space="1011"/>
            <w:col w:w="2453"/>
          </w:cols>
        </w:sectPr>
      </w:pPr>
    </w:p>
    <w:p w:rsidR="00E25975" w:rsidRDefault="00E25975">
      <w:pPr>
        <w:pStyle w:val="a3"/>
        <w:rPr>
          <w:rFonts w:ascii="宋体"/>
          <w:sz w:val="18"/>
        </w:rPr>
      </w:pPr>
    </w:p>
    <w:p w:rsidR="00E25975" w:rsidRDefault="00D02280">
      <w:pPr>
        <w:pStyle w:val="a3"/>
        <w:spacing w:before="7"/>
        <w:rPr>
          <w:rFonts w:ascii="宋体"/>
          <w:sz w:val="17"/>
          <w:lang w:val="en-US"/>
        </w:rPr>
      </w:pPr>
      <w:r>
        <w:rPr>
          <w:rFonts w:ascii="宋体" w:hint="eastAsia"/>
          <w:sz w:val="17"/>
          <w:lang w:val="en-US"/>
        </w:rPr>
        <w:t xml:space="preserve"> </w:t>
      </w:r>
    </w:p>
    <w:p w:rsidR="00E25975" w:rsidRDefault="00D02280">
      <w:pPr>
        <w:spacing w:line="242" w:lineRule="auto"/>
        <w:ind w:left="180" w:hangingChars="100" w:hanging="180"/>
        <w:rPr>
          <w:rFonts w:ascii="宋体" w:eastAsia="宋体" w:hAnsi="宋体"/>
          <w:sz w:val="18"/>
          <w:lang w:val="en-US"/>
        </w:rPr>
      </w:pPr>
      <w:r>
        <w:rPr>
          <w:rFonts w:ascii="宋体" w:eastAsia="宋体" w:hAnsi="宋体" w:hint="eastAsia"/>
          <w:sz w:val="18"/>
          <w:lang w:val="en-US"/>
        </w:rPr>
        <w:t xml:space="preserve"> 请用一个词（两个字）概括重要</w:t>
      </w:r>
    </w:p>
    <w:p w:rsidR="00E25975" w:rsidRDefault="00D02280">
      <w:pPr>
        <w:pStyle w:val="a3"/>
        <w:rPr>
          <w:rFonts w:ascii="宋体"/>
          <w:b w:val="0"/>
          <w:sz w:val="18"/>
          <w:lang w:val="en-US"/>
        </w:rPr>
      </w:pPr>
      <w:r>
        <w:rPr>
          <w:rFonts w:ascii="宋体" w:hint="eastAsia"/>
          <w:b w:val="0"/>
          <w:sz w:val="18"/>
          <w:lang w:val="en-US"/>
        </w:rPr>
        <w:t xml:space="preserve"> </w:t>
      </w:r>
    </w:p>
    <w:p w:rsidR="00E25975" w:rsidRDefault="00E25975">
      <w:pPr>
        <w:pStyle w:val="a3"/>
        <w:spacing w:before="3"/>
        <w:rPr>
          <w:rFonts w:ascii="宋体"/>
          <w:b w:val="0"/>
          <w:sz w:val="19"/>
        </w:rPr>
      </w:pPr>
    </w:p>
    <w:p w:rsidR="00E25975" w:rsidRDefault="00D02280">
      <w:pPr>
        <w:spacing w:before="1" w:line="183" w:lineRule="exact"/>
        <w:ind w:left="583"/>
        <w:rPr>
          <w:rFonts w:ascii="宋体" w:eastAsia="宋体"/>
          <w:sz w:val="18"/>
        </w:rPr>
      </w:pPr>
      <w:r>
        <w:rPr>
          <w:rFonts w:ascii="宋体" w:eastAsia="宋体" w:hint="eastAsia"/>
          <w:sz w:val="18"/>
        </w:rPr>
        <w:t>讲授法</w:t>
      </w:r>
    </w:p>
    <w:p w:rsidR="00E25975" w:rsidRDefault="00D02280">
      <w:pPr>
        <w:pStyle w:val="a3"/>
        <w:rPr>
          <w:rFonts w:ascii="宋体"/>
          <w:b w:val="0"/>
          <w:sz w:val="14"/>
        </w:rPr>
      </w:pPr>
      <w:r>
        <w:rPr>
          <w:b w:val="0"/>
        </w:rPr>
        <w:br w:type="column"/>
      </w:r>
    </w:p>
    <w:p w:rsidR="00E25975" w:rsidRDefault="00E25975">
      <w:pPr>
        <w:pStyle w:val="a3"/>
        <w:rPr>
          <w:rFonts w:ascii="宋体"/>
          <w:b w:val="0"/>
          <w:sz w:val="14"/>
        </w:rPr>
      </w:pPr>
    </w:p>
    <w:p w:rsidR="00E25975" w:rsidRDefault="00E25975">
      <w:pPr>
        <w:pStyle w:val="a3"/>
        <w:spacing w:before="8"/>
        <w:rPr>
          <w:rFonts w:ascii="宋体"/>
          <w:b w:val="0"/>
          <w:sz w:val="10"/>
        </w:rPr>
      </w:pPr>
    </w:p>
    <w:p w:rsidR="00E25975" w:rsidRDefault="00D02280">
      <w:pPr>
        <w:spacing w:before="1"/>
        <w:ind w:left="244"/>
        <w:rPr>
          <w:sz w:val="15"/>
        </w:rPr>
      </w:pPr>
      <w:r>
        <w:rPr>
          <w:w w:val="95"/>
          <w:sz w:val="15"/>
        </w:rPr>
        <w:t>激发学习兴趣</w:t>
      </w:r>
    </w:p>
    <w:p w:rsidR="00E25975" w:rsidRDefault="00E25975">
      <w:pPr>
        <w:rPr>
          <w:sz w:val="14"/>
        </w:rPr>
      </w:pPr>
    </w:p>
    <w:p w:rsidR="00E25975" w:rsidRDefault="00E25975">
      <w:pPr>
        <w:rPr>
          <w:sz w:val="14"/>
        </w:rPr>
      </w:pPr>
    </w:p>
    <w:p w:rsidR="00E25975" w:rsidRDefault="00E25975">
      <w:pPr>
        <w:rPr>
          <w:sz w:val="14"/>
        </w:rPr>
      </w:pPr>
    </w:p>
    <w:p w:rsidR="00E25975" w:rsidRDefault="00D02280">
      <w:pPr>
        <w:spacing w:before="100"/>
        <w:ind w:left="263"/>
        <w:rPr>
          <w:sz w:val="15"/>
        </w:rPr>
      </w:pPr>
      <w:r>
        <w:rPr>
          <w:spacing w:val="-3"/>
          <w:w w:val="95"/>
          <w:sz w:val="15"/>
        </w:rPr>
        <w:t>整体把握主线</w:t>
      </w:r>
    </w:p>
    <w:p w:rsidR="00E25975" w:rsidRDefault="00D02280">
      <w:pPr>
        <w:tabs>
          <w:tab w:val="left" w:pos="3526"/>
        </w:tabs>
        <w:spacing w:line="292" w:lineRule="exact"/>
        <w:ind w:left="403"/>
        <w:rPr>
          <w:rFonts w:ascii="宋体" w:eastAsia="宋体" w:hAnsi="宋体"/>
          <w:sz w:val="21"/>
        </w:rPr>
      </w:pPr>
      <w:r>
        <w:br w:type="column"/>
      </w:r>
      <w:r>
        <w:rPr>
          <w:rFonts w:ascii="宋体" w:eastAsia="宋体" w:hAnsi="宋体" w:hint="eastAsia"/>
          <w:sz w:val="21"/>
        </w:rPr>
        <w:t>（</w:t>
      </w:r>
      <w:r>
        <w:rPr>
          <w:rFonts w:ascii="宋体" w:eastAsia="宋体" w:hAnsi="宋体" w:hint="eastAsia"/>
          <w:b/>
          <w:sz w:val="21"/>
        </w:rPr>
        <w:t>↓</w:t>
      </w:r>
      <w:r>
        <w:rPr>
          <w:rFonts w:ascii="宋体" w:eastAsia="宋体" w:hAnsi="宋体" w:hint="eastAsia"/>
          <w:sz w:val="21"/>
        </w:rPr>
        <w:t>授课，</w:t>
      </w:r>
      <w:r>
        <w:rPr>
          <w:rFonts w:ascii="宋体" w:eastAsia="宋体" w:hAnsi="宋体" w:hint="eastAsia"/>
          <w:b/>
          <w:sz w:val="21"/>
        </w:rPr>
        <w:t>↑</w:t>
      </w:r>
      <w:r>
        <w:rPr>
          <w:rFonts w:ascii="宋体" w:eastAsia="宋体" w:hAnsi="宋体" w:hint="eastAsia"/>
          <w:sz w:val="21"/>
        </w:rPr>
        <w:t>反馈修</w:t>
      </w:r>
      <w:r>
        <w:rPr>
          <w:rFonts w:ascii="宋体" w:eastAsia="宋体" w:hAnsi="宋体" w:hint="eastAsia"/>
          <w:spacing w:val="3"/>
          <w:sz w:val="21"/>
        </w:rPr>
        <w:t>正</w:t>
      </w:r>
      <w:r>
        <w:rPr>
          <w:rFonts w:ascii="宋体" w:eastAsia="宋体" w:hAnsi="宋体" w:hint="eastAsia"/>
          <w:sz w:val="21"/>
        </w:rPr>
        <w:t>）</w:t>
      </w:r>
      <w:r>
        <w:rPr>
          <w:rFonts w:ascii="宋体" w:eastAsia="宋体" w:hAnsi="宋体" w:hint="eastAsia"/>
          <w:sz w:val="21"/>
        </w:rPr>
        <w:tab/>
      </w:r>
      <w:r>
        <w:rPr>
          <w:rFonts w:ascii="宋体" w:eastAsia="宋体" w:hAnsi="宋体" w:hint="eastAsia"/>
          <w:position w:val="1"/>
          <w:sz w:val="21"/>
        </w:rPr>
        <w:t>（</w:t>
      </w:r>
      <w:r>
        <w:rPr>
          <w:rFonts w:ascii="Segoe UI Symbol" w:eastAsia="Segoe UI Symbol" w:hAnsi="Segoe UI Symbol"/>
          <w:color w:val="FF0000"/>
          <w:position w:val="1"/>
          <w:sz w:val="21"/>
        </w:rPr>
        <w:t>★</w:t>
      </w:r>
      <w:r>
        <w:rPr>
          <w:rFonts w:ascii="Segoe UI Symbol" w:eastAsia="Segoe UI Symbol" w:hAnsi="Segoe UI Symbol"/>
          <w:color w:val="FF0000"/>
          <w:spacing w:val="46"/>
          <w:position w:val="1"/>
          <w:sz w:val="21"/>
        </w:rPr>
        <w:t xml:space="preserve"> </w:t>
      </w:r>
      <w:r>
        <w:rPr>
          <w:rFonts w:ascii="宋体" w:eastAsia="宋体" w:hAnsi="宋体" w:hint="eastAsia"/>
          <w:position w:val="1"/>
          <w:sz w:val="21"/>
        </w:rPr>
        <w:t>重点内容，</w:t>
      </w:r>
      <w:r>
        <w:rPr>
          <w:rFonts w:ascii="宋体" w:eastAsia="宋体" w:hAnsi="宋体" w:hint="eastAsia"/>
          <w:b/>
          <w:color w:val="FF0000"/>
          <w:position w:val="1"/>
          <w:sz w:val="21"/>
        </w:rPr>
        <w:t>※</w:t>
      </w:r>
      <w:r>
        <w:rPr>
          <w:rFonts w:ascii="宋体" w:eastAsia="宋体" w:hAnsi="宋体" w:hint="eastAsia"/>
          <w:b/>
          <w:color w:val="FF0000"/>
          <w:spacing w:val="-1"/>
          <w:position w:val="1"/>
          <w:sz w:val="21"/>
        </w:rPr>
        <w:t xml:space="preserve"> </w:t>
      </w:r>
      <w:r>
        <w:rPr>
          <w:rFonts w:ascii="宋体" w:eastAsia="宋体" w:hAnsi="宋体" w:hint="eastAsia"/>
          <w:position w:val="1"/>
          <w:sz w:val="21"/>
        </w:rPr>
        <w:t>难点内容</w:t>
      </w:r>
      <w:r>
        <w:rPr>
          <w:rFonts w:ascii="宋体" w:eastAsia="宋体" w:hAnsi="宋体" w:hint="eastAsia"/>
          <w:spacing w:val="2"/>
          <w:position w:val="1"/>
          <w:sz w:val="21"/>
        </w:rPr>
        <w:t xml:space="preserve"> </w:t>
      </w:r>
      <w:r>
        <w:rPr>
          <w:rFonts w:ascii="宋体" w:eastAsia="宋体" w:hAnsi="宋体" w:hint="eastAsia"/>
          <w:position w:val="1"/>
          <w:sz w:val="21"/>
        </w:rPr>
        <w:t>）</w:t>
      </w:r>
    </w:p>
    <w:p w:rsidR="00E25975" w:rsidRDefault="00D02280">
      <w:pPr>
        <w:pStyle w:val="a3"/>
        <w:tabs>
          <w:tab w:val="left" w:pos="943"/>
          <w:tab w:val="left" w:pos="2848"/>
        </w:tabs>
        <w:spacing w:before="250"/>
        <w:ind w:right="8846"/>
        <w:jc w:val="center"/>
      </w:pPr>
      <w:r>
        <w:rPr>
          <w:rFonts w:ascii="Times New Roman" w:eastAsia="Times New Roman"/>
          <w:color w:val="FFFFFF"/>
          <w:shd w:val="clear" w:color="auto" w:fill="006FC0"/>
        </w:rPr>
        <w:t xml:space="preserve"> </w:t>
      </w:r>
      <w:r>
        <w:rPr>
          <w:rFonts w:ascii="Times New Roman" w:eastAsia="Times New Roman"/>
          <w:color w:val="FFFFFF"/>
          <w:shd w:val="clear" w:color="auto" w:fill="006FC0"/>
        </w:rPr>
        <w:tab/>
      </w:r>
      <w:r>
        <w:rPr>
          <w:color w:val="FFFFFF"/>
          <w:w w:val="95"/>
          <w:shd w:val="clear" w:color="auto" w:fill="006FC0"/>
        </w:rPr>
        <w:t>课程引入</w:t>
      </w:r>
      <w:r>
        <w:rPr>
          <w:color w:val="FFFFFF"/>
          <w:shd w:val="clear" w:color="auto" w:fill="006FC0"/>
        </w:rPr>
        <w:tab/>
      </w:r>
    </w:p>
    <w:p w:rsidR="00E25975" w:rsidRDefault="00D02280">
      <w:pPr>
        <w:spacing w:before="130" w:line="218" w:lineRule="exact"/>
        <w:ind w:left="804"/>
        <w:rPr>
          <w:b/>
          <w:sz w:val="18"/>
        </w:rPr>
      </w:pPr>
      <w:r>
        <w:rPr>
          <w:b/>
          <w:sz w:val="18"/>
        </w:rPr>
        <w:t>授课</w:t>
      </w:r>
    </w:p>
    <w:p w:rsidR="00E25975" w:rsidRDefault="00D02280">
      <w:pPr>
        <w:pStyle w:val="a4"/>
        <w:numPr>
          <w:ilvl w:val="0"/>
          <w:numId w:val="6"/>
        </w:numPr>
        <w:tabs>
          <w:tab w:val="left" w:pos="3596"/>
        </w:tabs>
        <w:spacing w:line="209" w:lineRule="exact"/>
        <w:rPr>
          <w:sz w:val="21"/>
        </w:rPr>
      </w:pPr>
      <w:r>
        <w:rPr>
          <w:sz w:val="21"/>
        </w:rPr>
        <w:t>定义</w:t>
      </w:r>
    </w:p>
    <w:p w:rsidR="00E25975" w:rsidRDefault="00D02280">
      <w:pPr>
        <w:pStyle w:val="a3"/>
        <w:tabs>
          <w:tab w:val="left" w:pos="722"/>
        </w:tabs>
        <w:spacing w:line="176" w:lineRule="exact"/>
        <w:ind w:right="8822"/>
        <w:jc w:val="center"/>
        <w:rPr>
          <w:color w:val="FFFFFF" w:themeColor="background1"/>
        </w:rPr>
      </w:pPr>
      <w:r>
        <w:rPr>
          <w:color w:val="FFFFFF" w:themeColor="background1"/>
        </w:rPr>
        <w:t>概</w:t>
      </w:r>
      <w:r>
        <w:rPr>
          <w:color w:val="FFFFFF" w:themeColor="background1"/>
        </w:rPr>
        <w:tab/>
        <w:t>述</w:t>
      </w:r>
    </w:p>
    <w:p w:rsidR="00E25975" w:rsidRDefault="00E25975">
      <w:pPr>
        <w:spacing w:line="176" w:lineRule="exact"/>
        <w:jc w:val="center"/>
        <w:sectPr w:rsidR="00E25975">
          <w:type w:val="continuous"/>
          <w:pgSz w:w="16840" w:h="11910" w:orient="landscape"/>
          <w:pgMar w:top="1580" w:right="920" w:bottom="280" w:left="1140" w:header="720" w:footer="720" w:gutter="0"/>
          <w:cols w:num="3" w:space="720" w:equalWidth="0">
            <w:col w:w="1465" w:space="79"/>
            <w:col w:w="1162" w:space="39"/>
            <w:col w:w="12035"/>
          </w:cols>
        </w:sectPr>
      </w:pPr>
    </w:p>
    <w:p w:rsidR="00E25975" w:rsidRDefault="00E25975">
      <w:pPr>
        <w:pStyle w:val="a3"/>
        <w:rPr>
          <w:sz w:val="18"/>
        </w:rPr>
      </w:pPr>
    </w:p>
    <w:p w:rsidR="00E25975" w:rsidRDefault="00E25975">
      <w:pPr>
        <w:pStyle w:val="a3"/>
        <w:rPr>
          <w:sz w:val="18"/>
        </w:rPr>
      </w:pPr>
    </w:p>
    <w:p w:rsidR="00E25975" w:rsidRDefault="00D02280">
      <w:pPr>
        <w:spacing w:before="116"/>
        <w:ind w:left="268"/>
        <w:rPr>
          <w:rFonts w:ascii="宋体" w:eastAsia="宋体"/>
          <w:sz w:val="18"/>
        </w:rPr>
      </w:pPr>
      <w:r>
        <w:rPr>
          <w:rFonts w:ascii="宋体" w:eastAsia="宋体" w:hint="eastAsia"/>
          <w:sz w:val="18"/>
        </w:rPr>
        <w:t>讲授法/演示法</w:t>
      </w:r>
    </w:p>
    <w:p w:rsidR="00E25975" w:rsidRDefault="00D02280">
      <w:pPr>
        <w:spacing w:before="2"/>
        <w:ind w:left="314"/>
        <w:rPr>
          <w:rFonts w:ascii="宋体" w:eastAsia="宋体"/>
          <w:sz w:val="18"/>
          <w:lang w:val="en-US"/>
        </w:rPr>
      </w:pPr>
      <w:r>
        <w:rPr>
          <w:rFonts w:ascii="宋体" w:eastAsia="宋体" w:hint="eastAsia"/>
          <w:sz w:val="18"/>
          <w:lang w:val="en-US"/>
        </w:rPr>
        <w:t>自制电子杂志</w:t>
      </w:r>
    </w:p>
    <w:p w:rsidR="00E25975" w:rsidRDefault="00E25975">
      <w:pPr>
        <w:pStyle w:val="a3"/>
        <w:rPr>
          <w:rFonts w:ascii="宋体"/>
          <w:b w:val="0"/>
          <w:sz w:val="18"/>
        </w:rPr>
      </w:pPr>
    </w:p>
    <w:p w:rsidR="00E25975" w:rsidRDefault="00E25975">
      <w:pPr>
        <w:pStyle w:val="a3"/>
        <w:spacing w:before="6"/>
        <w:rPr>
          <w:rFonts w:ascii="宋体"/>
          <w:b w:val="0"/>
          <w:sz w:val="19"/>
        </w:rPr>
      </w:pPr>
    </w:p>
    <w:p w:rsidR="00E25975" w:rsidRDefault="00D02280">
      <w:pPr>
        <w:ind w:left="240"/>
        <w:rPr>
          <w:rFonts w:ascii="宋体" w:eastAsia="宋体"/>
          <w:sz w:val="18"/>
        </w:rPr>
      </w:pPr>
      <w:r>
        <w:rPr>
          <w:rFonts w:ascii="宋体" w:eastAsia="宋体" w:hint="eastAsia"/>
          <w:sz w:val="18"/>
        </w:rPr>
        <w:t>讲授法/问答法</w:t>
      </w:r>
    </w:p>
    <w:p w:rsidR="00E25975" w:rsidRDefault="00D02280">
      <w:pPr>
        <w:spacing w:before="159" w:line="650" w:lineRule="atLeast"/>
        <w:ind w:left="259" w:right="45" w:firstLine="4"/>
        <w:rPr>
          <w:rFonts w:ascii="宋体" w:eastAsia="宋体"/>
          <w:b/>
          <w:sz w:val="18"/>
        </w:rPr>
      </w:pPr>
      <w:r>
        <w:rPr>
          <w:rFonts w:ascii="宋体" w:eastAsia="宋体" w:hint="eastAsia"/>
          <w:sz w:val="18"/>
        </w:rPr>
        <w:t>讲授法/</w:t>
      </w:r>
      <w:r>
        <w:rPr>
          <w:rFonts w:ascii="宋体" w:eastAsia="宋体" w:hint="eastAsia"/>
          <w:spacing w:val="-6"/>
          <w:sz w:val="18"/>
        </w:rPr>
        <w:t>演示法</w:t>
      </w:r>
      <w:r>
        <w:rPr>
          <w:rFonts w:ascii="宋体" w:eastAsia="宋体" w:hint="eastAsia"/>
          <w:w w:val="95"/>
          <w:sz w:val="18"/>
        </w:rPr>
        <w:t>讲授法/</w:t>
      </w:r>
      <w:r>
        <w:rPr>
          <w:rFonts w:ascii="宋体" w:eastAsia="宋体" w:hint="eastAsia"/>
          <w:b/>
          <w:spacing w:val="-5"/>
          <w:w w:val="95"/>
          <w:sz w:val="18"/>
        </w:rPr>
        <w:t>演示法</w:t>
      </w:r>
    </w:p>
    <w:p w:rsidR="00E25975" w:rsidRDefault="00D02280">
      <w:pPr>
        <w:spacing w:before="7" w:line="242" w:lineRule="auto"/>
        <w:ind w:left="259" w:right="47" w:firstLine="45"/>
        <w:jc w:val="both"/>
        <w:rPr>
          <w:rFonts w:ascii="宋体" w:eastAsia="宋体"/>
          <w:sz w:val="18"/>
        </w:rPr>
      </w:pPr>
      <w:r>
        <w:rPr>
          <w:rFonts w:ascii="宋体" w:eastAsia="宋体" w:hint="eastAsia"/>
          <w:sz w:val="18"/>
        </w:rPr>
        <w:t>/问答法/分析比较法//互动法</w:t>
      </w:r>
    </w:p>
    <w:p w:rsidR="00E25975" w:rsidRDefault="00E25975">
      <w:pPr>
        <w:pStyle w:val="a3"/>
        <w:rPr>
          <w:rFonts w:ascii="宋体"/>
          <w:b w:val="0"/>
          <w:sz w:val="18"/>
        </w:rPr>
      </w:pPr>
    </w:p>
    <w:p w:rsidR="00E25975" w:rsidRDefault="00D02280">
      <w:pPr>
        <w:spacing w:before="125"/>
        <w:ind w:left="225"/>
        <w:rPr>
          <w:rFonts w:ascii="宋体" w:eastAsia="宋体"/>
          <w:sz w:val="18"/>
        </w:rPr>
      </w:pPr>
      <w:r>
        <w:rPr>
          <w:rFonts w:ascii="宋体" w:eastAsia="宋体" w:hint="eastAsia"/>
          <w:sz w:val="18"/>
        </w:rPr>
        <w:t>思维导图/板书</w:t>
      </w:r>
    </w:p>
    <w:p w:rsidR="00E25975" w:rsidRDefault="00D02280">
      <w:pPr>
        <w:pStyle w:val="a3"/>
        <w:rPr>
          <w:rFonts w:ascii="宋体"/>
          <w:b w:val="0"/>
          <w:sz w:val="14"/>
        </w:rPr>
      </w:pPr>
      <w:r>
        <w:rPr>
          <w:b w:val="0"/>
        </w:rPr>
        <w:br w:type="column"/>
      </w:r>
    </w:p>
    <w:p w:rsidR="00E25975" w:rsidRDefault="00E25975">
      <w:pPr>
        <w:pStyle w:val="a3"/>
        <w:rPr>
          <w:rFonts w:ascii="宋体"/>
          <w:b w:val="0"/>
          <w:sz w:val="14"/>
        </w:rPr>
      </w:pPr>
    </w:p>
    <w:p w:rsidR="00E25975" w:rsidRDefault="00E25975">
      <w:pPr>
        <w:pStyle w:val="a3"/>
        <w:spacing w:before="3"/>
        <w:rPr>
          <w:rFonts w:ascii="宋体"/>
          <w:b w:val="0"/>
          <w:sz w:val="19"/>
        </w:rPr>
      </w:pPr>
    </w:p>
    <w:p w:rsidR="00E25975" w:rsidRDefault="00D02280">
      <w:pPr>
        <w:ind w:left="328" w:right="55"/>
        <w:jc w:val="center"/>
        <w:rPr>
          <w:sz w:val="15"/>
        </w:rPr>
      </w:pPr>
      <w:r>
        <w:rPr>
          <w:spacing w:val="-3"/>
          <w:sz w:val="15"/>
        </w:rPr>
        <w:t>具象与抽象</w:t>
      </w:r>
      <w:r>
        <w:rPr>
          <w:sz w:val="15"/>
        </w:rPr>
        <w:t>思维结合</w:t>
      </w:r>
    </w:p>
    <w:p w:rsidR="00E25975" w:rsidRDefault="00E25975">
      <w:pPr>
        <w:rPr>
          <w:sz w:val="14"/>
        </w:rPr>
      </w:pPr>
    </w:p>
    <w:p w:rsidR="00E25975" w:rsidRDefault="00E25975">
      <w:pPr>
        <w:rPr>
          <w:sz w:val="14"/>
        </w:rPr>
      </w:pPr>
    </w:p>
    <w:p w:rsidR="00E25975" w:rsidRDefault="00D02280">
      <w:pPr>
        <w:spacing w:before="97" w:line="242" w:lineRule="auto"/>
        <w:ind w:left="393" w:right="141"/>
        <w:jc w:val="center"/>
        <w:rPr>
          <w:sz w:val="15"/>
        </w:rPr>
      </w:pPr>
      <w:r>
        <w:rPr>
          <w:spacing w:val="-4"/>
          <w:sz w:val="15"/>
        </w:rPr>
        <w:t>逻辑分析</w:t>
      </w:r>
      <w:r>
        <w:rPr>
          <w:spacing w:val="-4"/>
          <w:w w:val="95"/>
          <w:sz w:val="15"/>
        </w:rPr>
        <w:t>层层递进</w:t>
      </w:r>
    </w:p>
    <w:p w:rsidR="00E25975" w:rsidRDefault="00E25975">
      <w:pPr>
        <w:rPr>
          <w:sz w:val="14"/>
        </w:rPr>
      </w:pPr>
    </w:p>
    <w:p w:rsidR="00E25975" w:rsidRDefault="00E25975">
      <w:pPr>
        <w:spacing w:before="4"/>
        <w:rPr>
          <w:sz w:val="20"/>
        </w:rPr>
      </w:pPr>
    </w:p>
    <w:p w:rsidR="00E25975" w:rsidRDefault="00D02280">
      <w:pPr>
        <w:spacing w:line="242" w:lineRule="auto"/>
        <w:ind w:left="321" w:right="62"/>
        <w:rPr>
          <w:sz w:val="15"/>
        </w:rPr>
      </w:pPr>
      <w:r>
        <w:rPr>
          <w:spacing w:val="-3"/>
          <w:sz w:val="15"/>
        </w:rPr>
        <w:t>分析式策略</w:t>
      </w:r>
      <w:r>
        <w:rPr>
          <w:spacing w:val="-3"/>
          <w:w w:val="95"/>
          <w:sz w:val="15"/>
        </w:rPr>
        <w:t>条理式梳理</w:t>
      </w:r>
    </w:p>
    <w:p w:rsidR="00E25975" w:rsidRDefault="00E25975">
      <w:pPr>
        <w:rPr>
          <w:sz w:val="14"/>
        </w:rPr>
      </w:pPr>
    </w:p>
    <w:p w:rsidR="00E25975" w:rsidRDefault="00E25975">
      <w:pPr>
        <w:rPr>
          <w:sz w:val="14"/>
        </w:rPr>
      </w:pPr>
    </w:p>
    <w:p w:rsidR="00E25975" w:rsidRDefault="00E25975">
      <w:pPr>
        <w:spacing w:before="11"/>
        <w:rPr>
          <w:sz w:val="15"/>
        </w:rPr>
      </w:pPr>
    </w:p>
    <w:p w:rsidR="00E25975" w:rsidRDefault="00D02280">
      <w:pPr>
        <w:spacing w:line="242" w:lineRule="auto"/>
        <w:ind w:left="225" w:firstLine="12"/>
        <w:jc w:val="center"/>
        <w:rPr>
          <w:sz w:val="15"/>
        </w:rPr>
      </w:pPr>
      <w:r>
        <w:rPr>
          <w:spacing w:val="-3"/>
          <w:sz w:val="15"/>
        </w:rPr>
        <w:t>多方法多角度</w:t>
      </w:r>
      <w:r>
        <w:rPr>
          <w:w w:val="95"/>
          <w:sz w:val="15"/>
        </w:rPr>
        <w:t>突破重点难点</w:t>
      </w:r>
    </w:p>
    <w:p w:rsidR="00E25975" w:rsidRDefault="00E25975">
      <w:pPr>
        <w:rPr>
          <w:sz w:val="14"/>
        </w:rPr>
      </w:pPr>
    </w:p>
    <w:p w:rsidR="00E25975" w:rsidRDefault="00E25975">
      <w:pPr>
        <w:rPr>
          <w:sz w:val="14"/>
        </w:rPr>
      </w:pPr>
    </w:p>
    <w:p w:rsidR="00E25975" w:rsidRDefault="00E25975">
      <w:pPr>
        <w:spacing w:before="5"/>
        <w:rPr>
          <w:sz w:val="17"/>
        </w:rPr>
      </w:pPr>
    </w:p>
    <w:p w:rsidR="00E25975" w:rsidRDefault="00D02280">
      <w:pPr>
        <w:spacing w:line="242" w:lineRule="auto"/>
        <w:ind w:left="237"/>
        <w:jc w:val="center"/>
        <w:rPr>
          <w:sz w:val="15"/>
        </w:rPr>
      </w:pPr>
      <w:r>
        <w:rPr>
          <w:noProof/>
          <w:lang w:val="en-US" w:bidi="ar-SA"/>
        </w:rPr>
        <mc:AlternateContent>
          <mc:Choice Requires="wps">
            <w:drawing>
              <wp:anchor distT="0" distB="0" distL="114300" distR="114300" simplePos="0" relativeHeight="503293952" behindDoc="1" locked="0" layoutInCell="1" allowOverlap="1">
                <wp:simplePos x="0" y="0"/>
                <wp:positionH relativeFrom="page">
                  <wp:posOffset>1994535</wp:posOffset>
                </wp:positionH>
                <wp:positionV relativeFrom="paragraph">
                  <wp:posOffset>54610</wp:posOffset>
                </wp:positionV>
                <wp:extent cx="570230" cy="94615"/>
                <wp:effectExtent l="0" t="0" r="0" b="0"/>
                <wp:wrapNone/>
                <wp:docPr id="140" name="文本框 50"/>
                <wp:cNvGraphicFramePr/>
                <a:graphic xmlns:a="http://schemas.openxmlformats.org/drawingml/2006/main">
                  <a:graphicData uri="http://schemas.microsoft.com/office/word/2010/wordprocessingShape">
                    <wps:wsp>
                      <wps:cNvSpPr txBox="1"/>
                      <wps:spPr>
                        <a:xfrm>
                          <a:off x="0" y="0"/>
                          <a:ext cx="570230" cy="94615"/>
                        </a:xfrm>
                        <a:prstGeom prst="rect">
                          <a:avLst/>
                        </a:prstGeom>
                        <a:noFill/>
                        <a:ln w="9525">
                          <a:noFill/>
                        </a:ln>
                      </wps:spPr>
                      <wps:txbx>
                        <w:txbxContent>
                          <w:p w:rsidR="00E25975" w:rsidRDefault="00D02280">
                            <w:pPr>
                              <w:spacing w:line="149" w:lineRule="exact"/>
                              <w:rPr>
                                <w:rFonts w:ascii="宋体" w:eastAsia="宋体"/>
                                <w:sz w:val="15"/>
                              </w:rPr>
                            </w:pPr>
                            <w:r>
                              <w:rPr>
                                <w:rFonts w:ascii="宋体" w:eastAsia="宋体" w:hint="eastAsia"/>
                                <w:spacing w:val="-4"/>
                                <w:sz w:val="15"/>
                              </w:rPr>
                              <w:t>促进自主学习</w:t>
                            </w:r>
                          </w:p>
                        </w:txbxContent>
                      </wps:txbx>
                      <wps:bodyPr lIns="0" tIns="0" rIns="0" bIns="0" upright="1"/>
                    </wps:wsp>
                  </a:graphicData>
                </a:graphic>
              </wp:anchor>
            </w:drawing>
          </mc:Choice>
          <mc:Fallback xmlns:w15="http://schemas.microsoft.com/office/word/2012/wordml" xmlns:wpsCustomData="http://www.wps.cn/officeDocument/2013/wpsCustomData">
            <w:pict>
              <v:shape id="文本框 50" o:spid="_x0000_s1026" o:spt="202" type="#_x0000_t202" style="position:absolute;left:0pt;margin-left:157.05pt;margin-top:4.3pt;height:7.45pt;width:44.9pt;mso-position-horizontal-relative:page;z-index:-22528;mso-width-relative:page;mso-height-relative:page;" filled="f" stroked="f" coordsize="21600,21600" o:gfxdata="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qu36HYAAAACAEAAA8A&#10;AAAAAAAAAQAgAAAAIgAAAGRycy9kb3ducmV2LnhtbFBLAQIUABQAAAAIAIdO4kAwiAxFpQEAAC4D&#10;AAAOAAAAAAAAAAEAIAAAACcBAABkcnMvZTJvRG9jLnhtbFBLBQYAAAAABgAGAFkBAAA+BQAAAAA=&#10;">
                <v:fill on="f" focussize="0,0"/>
                <v:stroke on="f"/>
                <v:imagedata o:title=""/>
                <o:lock v:ext="edit" aspectratio="f"/>
                <v:textbox inset="0mm,0mm,0mm,0mm">
                  <w:txbxContent>
                    <w:p>
                      <w:pPr>
                        <w:spacing w:before="0" w:line="149" w:lineRule="exact"/>
                        <w:ind w:left="0" w:right="0" w:firstLine="0"/>
                        <w:jc w:val="left"/>
                        <w:rPr>
                          <w:rFonts w:hint="eastAsia" w:ascii="宋体" w:eastAsia="宋体"/>
                          <w:sz w:val="15"/>
                        </w:rPr>
                      </w:pPr>
                      <w:r>
                        <w:rPr>
                          <w:rFonts w:hint="eastAsia" w:ascii="宋体" w:eastAsia="宋体"/>
                          <w:spacing w:val="-4"/>
                          <w:sz w:val="15"/>
                        </w:rPr>
                        <w:t>促进自主学习</w:t>
                      </w:r>
                    </w:p>
                  </w:txbxContent>
                </v:textbox>
              </v:shape>
            </w:pict>
          </mc:Fallback>
        </mc:AlternateContent>
      </w:r>
      <w:r>
        <w:rPr>
          <w:spacing w:val="-3"/>
          <w:sz w:val="15"/>
        </w:rPr>
        <w:t>夯实学习成果</w:t>
      </w:r>
      <w:r>
        <w:rPr>
          <w:spacing w:val="-3"/>
          <w:w w:val="95"/>
          <w:sz w:val="15"/>
        </w:rPr>
        <w:t>启发深层思考</w:t>
      </w:r>
    </w:p>
    <w:p w:rsidR="00E25975" w:rsidRDefault="00D02280">
      <w:pPr>
        <w:rPr>
          <w:sz w:val="24"/>
        </w:rPr>
      </w:pPr>
      <w:r>
        <w:br w:type="column"/>
      </w:r>
    </w:p>
    <w:p w:rsidR="00E25975" w:rsidRDefault="00E25975">
      <w:pPr>
        <w:spacing w:before="2"/>
        <w:rPr>
          <w:sz w:val="25"/>
        </w:rPr>
      </w:pPr>
    </w:p>
    <w:p w:rsidR="00E25975" w:rsidRDefault="00D02280">
      <w:pPr>
        <w:pStyle w:val="a3"/>
        <w:tabs>
          <w:tab w:val="left" w:pos="896"/>
        </w:tabs>
        <w:spacing w:before="1"/>
        <w:ind w:left="176"/>
        <w:jc w:val="center"/>
        <w:rPr>
          <w:lang w:val="en-US"/>
        </w:rPr>
      </w:pPr>
      <w:r>
        <w:rPr>
          <w:rFonts w:hint="eastAsia"/>
          <w:color w:val="FFFFFF"/>
          <w:lang w:val="en-US"/>
        </w:rPr>
        <w:t>案例示范陈小霖买车奇遇记</w:t>
      </w:r>
    </w:p>
    <w:p w:rsidR="00E25975" w:rsidRDefault="00E25975">
      <w:pPr>
        <w:pStyle w:val="a3"/>
      </w:pPr>
    </w:p>
    <w:p w:rsidR="00E25975" w:rsidRDefault="00E25975">
      <w:pPr>
        <w:pStyle w:val="a3"/>
        <w:spacing w:before="1"/>
        <w:rPr>
          <w:sz w:val="18"/>
        </w:rPr>
      </w:pPr>
    </w:p>
    <w:p w:rsidR="00E25975" w:rsidRDefault="00D02280">
      <w:pPr>
        <w:pStyle w:val="a3"/>
        <w:tabs>
          <w:tab w:val="left" w:pos="910"/>
        </w:tabs>
        <w:ind w:left="188"/>
        <w:jc w:val="center"/>
        <w:rPr>
          <w:lang w:val="en-US"/>
        </w:rPr>
      </w:pPr>
      <w:r>
        <w:rPr>
          <w:rFonts w:hint="eastAsia"/>
          <w:color w:val="FFFFFF"/>
          <w:lang w:val="en-US"/>
        </w:rPr>
        <w:t>详细讲述法律关系三要素</w:t>
      </w:r>
    </w:p>
    <w:p w:rsidR="00E25975" w:rsidRDefault="00E25975">
      <w:pPr>
        <w:pStyle w:val="a3"/>
      </w:pPr>
    </w:p>
    <w:p w:rsidR="00E25975" w:rsidRDefault="00E25975">
      <w:pPr>
        <w:pStyle w:val="a3"/>
        <w:spacing w:before="9"/>
        <w:rPr>
          <w:sz w:val="18"/>
        </w:rPr>
      </w:pPr>
    </w:p>
    <w:p w:rsidR="00E25975" w:rsidRDefault="00D02280">
      <w:pPr>
        <w:pStyle w:val="a3"/>
        <w:ind w:left="181"/>
        <w:jc w:val="center"/>
        <w:rPr>
          <w:lang w:val="en-US"/>
        </w:rPr>
      </w:pPr>
      <w:r>
        <w:rPr>
          <w:rFonts w:hint="eastAsia"/>
          <w:color w:val="FFFFFF"/>
          <w:lang w:val="en-US"/>
        </w:rPr>
        <w:t>自然人的民事行为能力</w:t>
      </w:r>
    </w:p>
    <w:p w:rsidR="00E25975" w:rsidRDefault="00E25975">
      <w:pPr>
        <w:pStyle w:val="a3"/>
        <w:rPr>
          <w:sz w:val="20"/>
        </w:rPr>
      </w:pPr>
    </w:p>
    <w:p w:rsidR="00E25975" w:rsidRDefault="00D02280">
      <w:pPr>
        <w:pStyle w:val="a3"/>
        <w:spacing w:before="3"/>
        <w:rPr>
          <w:sz w:val="19"/>
        </w:rPr>
      </w:pPr>
      <w:r>
        <w:rPr>
          <w:noProof/>
          <w:lang w:val="en-US" w:bidi="ar-SA"/>
        </w:rPr>
        <mc:AlternateContent>
          <mc:Choice Requires="wps">
            <w:drawing>
              <wp:anchor distT="0" distB="0" distL="0" distR="0" simplePos="0" relativeHeight="503296000" behindDoc="1" locked="0" layoutInCell="1" allowOverlap="1">
                <wp:simplePos x="0" y="0"/>
                <wp:positionH relativeFrom="page">
                  <wp:posOffset>2564765</wp:posOffset>
                </wp:positionH>
                <wp:positionV relativeFrom="paragraph">
                  <wp:posOffset>171450</wp:posOffset>
                </wp:positionV>
                <wp:extent cx="1818640" cy="303530"/>
                <wp:effectExtent l="0" t="0" r="0" b="0"/>
                <wp:wrapTopAndBottom/>
                <wp:docPr id="141" name="文本框 51"/>
                <wp:cNvGraphicFramePr/>
                <a:graphic xmlns:a="http://schemas.openxmlformats.org/drawingml/2006/main">
                  <a:graphicData uri="http://schemas.microsoft.com/office/word/2010/wordprocessingShape">
                    <wps:wsp>
                      <wps:cNvSpPr txBox="1"/>
                      <wps:spPr>
                        <a:xfrm>
                          <a:off x="0" y="0"/>
                          <a:ext cx="1818640" cy="303530"/>
                        </a:xfrm>
                        <a:prstGeom prst="rect">
                          <a:avLst/>
                        </a:prstGeom>
                        <a:noFill/>
                        <a:ln w="9525">
                          <a:noFill/>
                        </a:ln>
                      </wps:spPr>
                      <wps:txbx>
                        <w:txbxContent>
                          <w:p w:rsidR="00E25975" w:rsidRDefault="00D02280">
                            <w:pPr>
                              <w:pStyle w:val="a3"/>
                              <w:spacing w:before="80"/>
                              <w:jc w:val="center"/>
                              <w:rPr>
                                <w:lang w:val="en-US"/>
                              </w:rPr>
                            </w:pPr>
                            <w:r>
                              <w:rPr>
                                <w:rFonts w:hint="eastAsia"/>
                                <w:color w:val="FFFFFF"/>
                                <w:lang w:val="en-US"/>
                              </w:rPr>
                              <w:t>自然人的刑事行为能力</w:t>
                            </w:r>
                          </w:p>
                        </w:txbxContent>
                      </wps:txbx>
                      <wps:bodyPr lIns="0" tIns="0" rIns="0" bIns="0" upright="1"/>
                    </wps:wsp>
                  </a:graphicData>
                </a:graphic>
              </wp:anchor>
            </w:drawing>
          </mc:Choice>
          <mc:Fallback xmlns:w15="http://schemas.microsoft.com/office/word/2012/wordml" xmlns:wpsCustomData="http://www.wps.cn/officeDocument/2013/wpsCustomData">
            <w:pict>
              <v:shape id="文本框 51" o:spid="_x0000_s1026" o:spt="202" type="#_x0000_t202" style="position:absolute;left:0pt;margin-left:201.95pt;margin-top:13.5pt;height:23.9pt;width:143.2pt;mso-position-horizontal-relative:page;mso-wrap-distance-bottom:0pt;mso-wrap-distance-top:0pt;z-index:-20480;mso-width-relative:page;mso-height-relative:page;" filled="f" stroked="f" coordsize="21600,21600" o:gfxdata="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2BxZzZAAAACQEA&#10;AA8AAAAAAAAAAQAgAAAAIgAAAGRycy9kb3ducmV2LnhtbFBLAQIUABQAAAAIAIdO4kCD0hFIpwEA&#10;ADADAAAOAAAAAAAAAAEAIAAAACgBAABkcnMvZTJvRG9jLnhtbFBLBQYAAAAABgAGAFkBAABBBQAA&#10;AAA=&#10;">
                <v:fill on="f" focussize="0,0"/>
                <v:stroke on="f"/>
                <v:imagedata o:title=""/>
                <o:lock v:ext="edit" aspectratio="f"/>
                <v:textbox inset="0mm,0mm,0mm,0mm">
                  <w:txbxContent>
                    <w:p>
                      <w:pPr>
                        <w:pStyle w:val="3"/>
                        <w:spacing w:before="80"/>
                        <w:jc w:val="center"/>
                        <w:rPr>
                          <w:rFonts w:hint="eastAsia" w:eastAsia="黑体"/>
                          <w:lang w:val="en-US" w:eastAsia="zh-CN"/>
                        </w:rPr>
                      </w:pPr>
                      <w:r>
                        <w:rPr>
                          <w:rFonts w:hint="eastAsia"/>
                          <w:color w:val="FFFFFF"/>
                          <w:lang w:val="en-US" w:eastAsia="zh-CN"/>
                        </w:rPr>
                        <w:t>自然人的刑事行为能力</w:t>
                      </w:r>
                    </w:p>
                  </w:txbxContent>
                </v:textbox>
                <w10:wrap type="topAndBottom"/>
              </v:shape>
            </w:pict>
          </mc:Fallback>
        </mc:AlternateContent>
      </w:r>
    </w:p>
    <w:p w:rsidR="00E25975" w:rsidRDefault="00E25975">
      <w:pPr>
        <w:pStyle w:val="a3"/>
      </w:pPr>
    </w:p>
    <w:p w:rsidR="00E25975" w:rsidRDefault="00D02280">
      <w:pPr>
        <w:pStyle w:val="a3"/>
        <w:tabs>
          <w:tab w:val="left" w:pos="1093"/>
          <w:tab w:val="left" w:pos="3003"/>
        </w:tabs>
        <w:spacing w:before="197"/>
        <w:ind w:left="140"/>
        <w:jc w:val="center"/>
      </w:pPr>
      <w:r>
        <w:rPr>
          <w:rFonts w:ascii="Times New Roman" w:eastAsia="Times New Roman"/>
          <w:color w:val="FFFFFF"/>
          <w:shd w:val="clear" w:color="auto" w:fill="006FC0"/>
        </w:rPr>
        <w:t xml:space="preserve"> </w:t>
      </w:r>
      <w:r>
        <w:rPr>
          <w:rFonts w:ascii="Times New Roman" w:eastAsia="Times New Roman"/>
          <w:color w:val="FFFFFF"/>
          <w:shd w:val="clear" w:color="auto" w:fill="006FC0"/>
        </w:rPr>
        <w:tab/>
      </w:r>
      <w:r>
        <w:rPr>
          <w:color w:val="FFFFFF"/>
          <w:w w:val="95"/>
          <w:shd w:val="clear" w:color="auto" w:fill="006FC0"/>
        </w:rPr>
        <w:t>课堂小结</w:t>
      </w:r>
      <w:r>
        <w:rPr>
          <w:color w:val="FFFFFF"/>
          <w:shd w:val="clear" w:color="auto" w:fill="006FC0"/>
        </w:rPr>
        <w:tab/>
      </w:r>
    </w:p>
    <w:p w:rsidR="00E25975" w:rsidRDefault="00D02280">
      <w:pPr>
        <w:pStyle w:val="a4"/>
        <w:numPr>
          <w:ilvl w:val="0"/>
          <w:numId w:val="7"/>
        </w:numPr>
        <w:tabs>
          <w:tab w:val="left" w:pos="406"/>
        </w:tabs>
        <w:spacing w:line="248" w:lineRule="exact"/>
        <w:rPr>
          <w:rFonts w:ascii="Arial" w:eastAsia="Arial" w:hAnsi="Arial"/>
          <w:sz w:val="21"/>
        </w:rPr>
      </w:pPr>
      <w:r>
        <w:rPr>
          <w:spacing w:val="-1"/>
          <w:w w:val="99"/>
          <w:sz w:val="21"/>
        </w:rPr>
        <w:br w:type="column"/>
      </w:r>
      <w:r>
        <w:rPr>
          <w:rFonts w:hint="eastAsia"/>
          <w:spacing w:val="-1"/>
          <w:w w:val="99"/>
          <w:sz w:val="21"/>
          <w:lang w:val="en-US"/>
        </w:rPr>
        <w:t>具体包括哪些重点部分</w:t>
      </w:r>
    </w:p>
    <w:p w:rsidR="00E25975" w:rsidRDefault="00D02280">
      <w:pPr>
        <w:pStyle w:val="a4"/>
        <w:numPr>
          <w:ilvl w:val="0"/>
          <w:numId w:val="7"/>
        </w:numPr>
        <w:tabs>
          <w:tab w:val="left" w:pos="365"/>
        </w:tabs>
        <w:spacing w:before="117"/>
        <w:ind w:left="364" w:hanging="139"/>
        <w:rPr>
          <w:rFonts w:ascii="Arial" w:hAnsi="Arial"/>
        </w:rPr>
      </w:pPr>
      <w:r>
        <w:rPr>
          <w:rFonts w:ascii="Arial" w:hAnsi="Arial" w:hint="eastAsia"/>
          <w:lang w:val="en-US"/>
        </w:rPr>
        <w:t>讲一个自己故事</w:t>
      </w:r>
    </w:p>
    <w:p w:rsidR="00E25975" w:rsidRDefault="00D02280">
      <w:pPr>
        <w:pStyle w:val="a4"/>
        <w:numPr>
          <w:ilvl w:val="0"/>
          <w:numId w:val="7"/>
        </w:numPr>
        <w:tabs>
          <w:tab w:val="left" w:pos="365"/>
        </w:tabs>
        <w:spacing w:before="3" w:line="252" w:lineRule="exact"/>
        <w:ind w:left="364" w:hanging="139"/>
        <w:rPr>
          <w:rFonts w:ascii="Arial" w:hAnsi="Arial"/>
        </w:rPr>
      </w:pPr>
      <w:r>
        <w:rPr>
          <w:rFonts w:ascii="Arial" w:hAnsi="Arial" w:hint="eastAsia"/>
          <w:lang w:val="en-US"/>
        </w:rPr>
        <w:t>配上一张图片</w:t>
      </w:r>
    </w:p>
    <w:p w:rsidR="00E25975" w:rsidRDefault="00D02280">
      <w:pPr>
        <w:pStyle w:val="a4"/>
        <w:numPr>
          <w:ilvl w:val="0"/>
          <w:numId w:val="7"/>
        </w:numPr>
        <w:tabs>
          <w:tab w:val="left" w:pos="365"/>
        </w:tabs>
        <w:spacing w:line="252" w:lineRule="exact"/>
        <w:ind w:left="364" w:hanging="139"/>
        <w:rPr>
          <w:rFonts w:ascii="Arial" w:hAnsi="Arial"/>
        </w:rPr>
      </w:pPr>
      <w:r>
        <w:rPr>
          <w:rFonts w:ascii="Arial" w:hAnsi="Arial" w:hint="eastAsia"/>
          <w:lang w:val="en-US"/>
        </w:rPr>
        <w:t>从而引入法律关系三要素</w:t>
      </w:r>
    </w:p>
    <w:p w:rsidR="00E25975" w:rsidRDefault="00D02280">
      <w:pPr>
        <w:pStyle w:val="a4"/>
        <w:numPr>
          <w:ilvl w:val="0"/>
          <w:numId w:val="7"/>
        </w:numPr>
        <w:tabs>
          <w:tab w:val="left" w:pos="408"/>
        </w:tabs>
        <w:spacing w:before="123"/>
        <w:ind w:left="407" w:hanging="182"/>
      </w:pPr>
      <w:r>
        <w:rPr>
          <w:rFonts w:hint="eastAsia"/>
          <w:noProof/>
          <w:lang w:val="en-US" w:bidi="ar-SA"/>
        </w:rPr>
        <mc:AlternateContent>
          <mc:Choice Requires="wps">
            <w:drawing>
              <wp:anchor distT="0" distB="0" distL="114300" distR="114300" simplePos="0" relativeHeight="251631616" behindDoc="0" locked="0" layoutInCell="1" allowOverlap="1">
                <wp:simplePos x="0" y="0"/>
                <wp:positionH relativeFrom="page">
                  <wp:posOffset>6601460</wp:posOffset>
                </wp:positionH>
                <wp:positionV relativeFrom="paragraph">
                  <wp:posOffset>163195</wp:posOffset>
                </wp:positionV>
                <wp:extent cx="158115" cy="758825"/>
                <wp:effectExtent l="0" t="0" r="0" b="0"/>
                <wp:wrapNone/>
                <wp:docPr id="142" name="文本框 52"/>
                <wp:cNvGraphicFramePr/>
                <a:graphic xmlns:a="http://schemas.openxmlformats.org/drawingml/2006/main">
                  <a:graphicData uri="http://schemas.microsoft.com/office/word/2010/wordprocessingShape">
                    <wps:wsp>
                      <wps:cNvSpPr txBox="1"/>
                      <wps:spPr>
                        <a:xfrm>
                          <a:off x="0" y="0"/>
                          <a:ext cx="158115" cy="758825"/>
                        </a:xfrm>
                        <a:prstGeom prst="rect">
                          <a:avLst/>
                        </a:prstGeom>
                        <a:noFill/>
                        <a:ln w="9525">
                          <a:noFill/>
                        </a:ln>
                      </wps:spPr>
                      <wps:txbx>
                        <w:txbxContent>
                          <w:p w:rsidR="00E25975" w:rsidRDefault="00D02280">
                            <w:pPr>
                              <w:spacing w:line="168" w:lineRule="auto"/>
                              <w:ind w:left="20"/>
                              <w:rPr>
                                <w:sz w:val="21"/>
                              </w:rPr>
                            </w:pPr>
                            <w:r>
                              <w:rPr>
                                <w:w w:val="99"/>
                                <w:sz w:val="21"/>
                              </w:rPr>
                              <w:t>首</w:t>
                            </w:r>
                            <w:r>
                              <w:rPr>
                                <w:sz w:val="21"/>
                              </w:rPr>
                              <w:t xml:space="preserve"> </w:t>
                            </w:r>
                            <w:r>
                              <w:rPr>
                                <w:w w:val="99"/>
                                <w:sz w:val="21"/>
                              </w:rPr>
                              <w:t>尾</w:t>
                            </w:r>
                            <w:r>
                              <w:rPr>
                                <w:sz w:val="21"/>
                              </w:rPr>
                              <w:t xml:space="preserve"> </w:t>
                            </w:r>
                            <w:r>
                              <w:rPr>
                                <w:w w:val="99"/>
                                <w:sz w:val="21"/>
                              </w:rPr>
                              <w:t>呼</w:t>
                            </w:r>
                            <w:r>
                              <w:rPr>
                                <w:sz w:val="21"/>
                              </w:rPr>
                              <w:t xml:space="preserve"> </w:t>
                            </w:r>
                            <w:r>
                              <w:rPr>
                                <w:w w:val="99"/>
                                <w:sz w:val="21"/>
                              </w:rPr>
                              <w:t>应</w:t>
                            </w:r>
                          </w:p>
                        </w:txbxContent>
                      </wps:txbx>
                      <wps:bodyPr vert="eaVert" lIns="0" tIns="0" rIns="0" bIns="0" upright="1"/>
                    </wps:wsp>
                  </a:graphicData>
                </a:graphic>
              </wp:anchor>
            </w:drawing>
          </mc:Choice>
          <mc:Fallback xmlns:w15="http://schemas.microsoft.com/office/word/2012/wordml" xmlns:wpsCustomData="http://www.wps.cn/officeDocument/2013/wpsCustomData">
            <w:pict>
              <v:shape id="文本框 52" o:spid="_x0000_s1026" o:spt="202" type="#_x0000_t202" style="position:absolute;left:0pt;margin-left:519.8pt;margin-top:12.85pt;height:59.75pt;width:12.45pt;mso-position-horizontal-relative:page;z-index:251631616;mso-width-relative:page;mso-height-relative:page;" filled="f" stroked="f" coordsize="21600,21600" o:gfxdata="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SA2&#10;NtgAAAAMAQAADwAAAAAAAAABACAAAAAiAAAAZHJzL2Rvd25yZXYueG1sUEsBAhQAFAAAAAgAh07i&#10;QFe4oOSwAQAAPQMAAA4AAAAAAAAAAQAgAAAAJwEAAGRycy9lMm9Eb2MueG1sUEsFBgAAAAAGAAYA&#10;WQEAAEkFAAAAAA==&#10;">
                <v:fill on="f" focussize="0,0"/>
                <v:stroke on="f"/>
                <v:imagedata o:title=""/>
                <o:lock v:ext="edit" aspectratio="f"/>
                <v:textbox inset="0mm,0mm,0mm,0mm" style="layout-flow:vertical-ideographic;">
                  <w:txbxContent>
                    <w:p>
                      <w:pPr>
                        <w:spacing w:before="0" w:line="168" w:lineRule="auto"/>
                        <w:ind w:left="20" w:right="0" w:firstLine="0"/>
                        <w:jc w:val="left"/>
                        <w:rPr>
                          <w:sz w:val="21"/>
                        </w:rPr>
                      </w:pPr>
                      <w:r>
                        <w:rPr>
                          <w:w w:val="99"/>
                          <w:sz w:val="21"/>
                        </w:rPr>
                        <w:t>首</w:t>
                      </w:r>
                      <w:r>
                        <w:rPr>
                          <w:sz w:val="21"/>
                        </w:rPr>
                        <w:t xml:space="preserve"> </w:t>
                      </w:r>
                      <w:r>
                        <w:rPr>
                          <w:w w:val="99"/>
                          <w:sz w:val="21"/>
                        </w:rPr>
                        <w:t>尾</w:t>
                      </w:r>
                      <w:r>
                        <w:rPr>
                          <w:sz w:val="21"/>
                        </w:rPr>
                        <w:t xml:space="preserve"> </w:t>
                      </w:r>
                      <w:r>
                        <w:rPr>
                          <w:w w:val="99"/>
                          <w:sz w:val="21"/>
                        </w:rPr>
                        <w:t>呼</w:t>
                      </w:r>
                      <w:r>
                        <w:rPr>
                          <w:sz w:val="21"/>
                        </w:rPr>
                        <w:t xml:space="preserve"> </w:t>
                      </w:r>
                      <w:r>
                        <w:rPr>
                          <w:w w:val="99"/>
                          <w:sz w:val="21"/>
                        </w:rPr>
                        <w:t>应</w:t>
                      </w:r>
                    </w:p>
                  </w:txbxContent>
                </v:textbox>
              </v:shape>
            </w:pict>
          </mc:Fallback>
        </mc:AlternateContent>
      </w:r>
      <w:r>
        <w:rPr>
          <w:rFonts w:hint="eastAsia"/>
          <w:lang w:val="en-US"/>
        </w:rPr>
        <w:t>主体</w:t>
      </w:r>
    </w:p>
    <w:p w:rsidR="00E25975" w:rsidRDefault="00D02280">
      <w:pPr>
        <w:pStyle w:val="a4"/>
        <w:numPr>
          <w:ilvl w:val="0"/>
          <w:numId w:val="7"/>
        </w:numPr>
        <w:tabs>
          <w:tab w:val="left" w:pos="406"/>
        </w:tabs>
        <w:spacing w:before="2"/>
      </w:pPr>
      <w:r>
        <w:rPr>
          <w:rFonts w:hint="eastAsia"/>
          <w:lang w:val="en-US"/>
        </w:rPr>
        <w:t>客体</w:t>
      </w:r>
    </w:p>
    <w:p w:rsidR="00E25975" w:rsidRDefault="00D02280">
      <w:pPr>
        <w:pStyle w:val="a4"/>
        <w:numPr>
          <w:ilvl w:val="0"/>
          <w:numId w:val="7"/>
        </w:numPr>
        <w:tabs>
          <w:tab w:val="left" w:pos="406"/>
        </w:tabs>
        <w:spacing w:before="2"/>
      </w:pPr>
      <w:r>
        <w:rPr>
          <w:rFonts w:hint="eastAsia"/>
          <w:lang w:val="en-US"/>
        </w:rPr>
        <w:t>内容</w:t>
      </w:r>
    </w:p>
    <w:p w:rsidR="00E25975" w:rsidRDefault="00D02280">
      <w:pPr>
        <w:pStyle w:val="a4"/>
        <w:numPr>
          <w:ilvl w:val="0"/>
          <w:numId w:val="7"/>
        </w:numPr>
        <w:tabs>
          <w:tab w:val="left" w:pos="353"/>
        </w:tabs>
        <w:spacing w:before="127"/>
        <w:ind w:left="352" w:hanging="127"/>
      </w:pPr>
      <w:r>
        <w:rPr>
          <w:rFonts w:hint="eastAsia"/>
          <w:lang w:val="en-US"/>
        </w:rPr>
        <w:t>民事行为能力划分的界限</w:t>
      </w:r>
    </w:p>
    <w:p w:rsidR="00E25975" w:rsidRDefault="00D02280">
      <w:pPr>
        <w:pStyle w:val="a4"/>
        <w:tabs>
          <w:tab w:val="left" w:pos="353"/>
        </w:tabs>
        <w:spacing w:before="127"/>
        <w:ind w:left="225" w:firstLine="0"/>
      </w:pPr>
      <w:r>
        <w:rPr>
          <w:rFonts w:hint="eastAsia"/>
          <w:noProof/>
          <w:lang w:val="en-US" w:bidi="ar-SA"/>
        </w:rPr>
        <mc:AlternateContent>
          <mc:Choice Requires="wps">
            <w:drawing>
              <wp:anchor distT="0" distB="0" distL="114300" distR="114300" simplePos="0" relativeHeight="503298048" behindDoc="1" locked="0" layoutInCell="1" allowOverlap="1">
                <wp:simplePos x="0" y="0"/>
                <wp:positionH relativeFrom="page">
                  <wp:posOffset>6450965</wp:posOffset>
                </wp:positionH>
                <wp:positionV relativeFrom="paragraph">
                  <wp:posOffset>20320</wp:posOffset>
                </wp:positionV>
                <wp:extent cx="132715" cy="132715"/>
                <wp:effectExtent l="0" t="0" r="0" b="0"/>
                <wp:wrapNone/>
                <wp:docPr id="143" name="文本框 53"/>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w="9525">
                          <a:noFill/>
                        </a:ln>
                      </wps:spPr>
                      <wps:txbx>
                        <w:txbxContent>
                          <w:p w:rsidR="00E25975" w:rsidRDefault="00D02280">
                            <w:pPr>
                              <w:spacing w:line="209" w:lineRule="exact"/>
                              <w:rPr>
                                <w:sz w:val="21"/>
                              </w:rPr>
                            </w:pPr>
                            <w:r>
                              <w:rPr>
                                <w:w w:val="99"/>
                                <w:sz w:val="21"/>
                              </w:rPr>
                              <w:t>”</w:t>
                            </w:r>
                          </w:p>
                        </w:txbxContent>
                      </wps:txbx>
                      <wps:bodyPr lIns="0" tIns="0" rIns="0" bIns="0" upright="1"/>
                    </wps:wsp>
                  </a:graphicData>
                </a:graphic>
              </wp:anchor>
            </w:drawing>
          </mc:Choice>
          <mc:Fallback xmlns:w15="http://schemas.microsoft.com/office/word/2012/wordml" xmlns:wpsCustomData="http://www.wps.cn/officeDocument/2013/wpsCustomData">
            <w:pict>
              <v:shape id="文本框 53" o:spid="_x0000_s1026" o:spt="202" type="#_x0000_t202" style="position:absolute;left:0pt;margin-left:507.95pt;margin-top:1.6pt;height:10.45pt;width:10.45pt;mso-position-horizontal-relative:page;z-index:-18432;mso-width-relative:page;mso-height-relative:page;" filled="f" stroked="f" coordsize="21600,21600" o:gfxdata="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NPtgrYAAAACgEAAA8A&#10;AAAAAAAAAQAgAAAAIgAAAGRycy9kb3ducmV2LnhtbFBLAQIUABQAAAAIAIdO4kDMM+q3pQEAAC8D&#10;AAAOAAAAAAAAAAEAIAAAACcBAABkcnMvZTJvRG9jLnhtbFBLBQYAAAAABgAGAFkBAAA+BQAAAAA=&#10;">
                <v:fill on="f" focussize="0,0"/>
                <v:stroke on="f"/>
                <v:imagedata o:title=""/>
                <o:lock v:ext="edit" aspectratio="f"/>
                <v:textbox inset="0mm,0mm,0mm,0mm">
                  <w:txbxContent>
                    <w:p>
                      <w:pPr>
                        <w:spacing w:before="0" w:line="209" w:lineRule="exact"/>
                        <w:ind w:left="0" w:right="0" w:firstLine="0"/>
                        <w:jc w:val="left"/>
                        <w:rPr>
                          <w:sz w:val="21"/>
                        </w:rPr>
                      </w:pPr>
                      <w:r>
                        <w:rPr>
                          <w:w w:val="99"/>
                          <w:sz w:val="21"/>
                        </w:rPr>
                        <w:t>”</w:t>
                      </w:r>
                    </w:p>
                  </w:txbxContent>
                </v:textbox>
              </v:shape>
            </w:pict>
          </mc:Fallback>
        </mc:AlternateContent>
      </w:r>
    </w:p>
    <w:p w:rsidR="00E25975" w:rsidRDefault="00D02280">
      <w:pPr>
        <w:pStyle w:val="a4"/>
        <w:numPr>
          <w:ilvl w:val="1"/>
          <w:numId w:val="7"/>
        </w:numPr>
        <w:tabs>
          <w:tab w:val="left" w:pos="574"/>
        </w:tabs>
        <w:spacing w:before="122"/>
        <w:ind w:hanging="127"/>
        <w:rPr>
          <w:sz w:val="21"/>
        </w:rPr>
      </w:pPr>
      <w:r>
        <w:rPr>
          <w:b/>
          <w:color w:val="006FC0"/>
          <w:spacing w:val="-1"/>
          <w:sz w:val="21"/>
        </w:rPr>
        <w:t xml:space="preserve">准备与方法: </w:t>
      </w:r>
      <w:r>
        <w:rPr>
          <w:rFonts w:hint="eastAsia"/>
          <w:color w:val="006FC0"/>
          <w:sz w:val="21"/>
          <w:lang w:val="en-US"/>
        </w:rPr>
        <w:t>表格</w:t>
      </w:r>
      <w:r>
        <w:rPr>
          <w:color w:val="006FC0"/>
          <w:sz w:val="21"/>
        </w:rPr>
        <w:t>/对比</w:t>
      </w:r>
      <w:r>
        <w:rPr>
          <w:rFonts w:hint="eastAsia"/>
          <w:color w:val="006FC0"/>
          <w:sz w:val="21"/>
          <w:lang w:val="en-US"/>
        </w:rPr>
        <w:t>画图</w:t>
      </w:r>
    </w:p>
    <w:p w:rsidR="00E25975" w:rsidRDefault="00D02280">
      <w:pPr>
        <w:spacing w:before="4"/>
        <w:ind w:left="225"/>
        <w:rPr>
          <w:sz w:val="21"/>
          <w:lang w:val="en-US"/>
        </w:rPr>
      </w:pPr>
      <w:r>
        <w:rPr>
          <w:color w:val="FF0000"/>
          <w:sz w:val="21"/>
        </w:rPr>
        <w:t>★</w:t>
      </w:r>
      <w:r>
        <w:rPr>
          <w:rFonts w:ascii="Arial" w:eastAsia="Arial" w:hAnsi="Arial"/>
          <w:color w:val="006FC0"/>
        </w:rPr>
        <w:t xml:space="preserve">• </w:t>
      </w:r>
      <w:r>
        <w:rPr>
          <w:b/>
          <w:color w:val="006FC0"/>
          <w:sz w:val="21"/>
        </w:rPr>
        <w:t>正</w:t>
      </w:r>
      <w:r>
        <w:rPr>
          <w:rFonts w:hint="eastAsia"/>
          <w:b/>
          <w:color w:val="006FC0"/>
          <w:sz w:val="21"/>
          <w:lang w:val="en-US"/>
        </w:rPr>
        <w:t>大括号与表格的</w:t>
      </w:r>
      <w:r>
        <w:rPr>
          <w:color w:val="006FC0"/>
          <w:sz w:val="21"/>
        </w:rPr>
        <w:t>：</w:t>
      </w:r>
      <w:r>
        <w:rPr>
          <w:rFonts w:hint="eastAsia"/>
          <w:color w:val="006FC0"/>
          <w:sz w:val="21"/>
          <w:lang w:val="en-US"/>
        </w:rPr>
        <w:t>比较记忆</w:t>
      </w:r>
    </w:p>
    <w:p w:rsidR="00E25975" w:rsidRDefault="00D02280">
      <w:pPr>
        <w:spacing w:before="14" w:line="189" w:lineRule="auto"/>
        <w:ind w:left="825" w:right="1123"/>
        <w:rPr>
          <w:rFonts w:eastAsia="宋体"/>
          <w:sz w:val="20"/>
          <w:lang w:val="en-US"/>
        </w:rPr>
      </w:pPr>
      <w:r>
        <w:rPr>
          <w:b/>
          <w:color w:val="FF0000"/>
          <w:sz w:val="21"/>
        </w:rPr>
        <w:t>※</w:t>
      </w:r>
      <w:r>
        <w:rPr>
          <w:rFonts w:ascii="Arial" w:eastAsia="Arial" w:hAnsi="Arial"/>
          <w:color w:val="006FC0"/>
        </w:rPr>
        <w:t xml:space="preserve">• </w:t>
      </w:r>
      <w:r>
        <w:rPr>
          <w:rFonts w:hint="eastAsia"/>
          <w:color w:val="006FC0"/>
          <w:sz w:val="21"/>
          <w:lang w:val="en-US"/>
        </w:rPr>
        <w:t>主体、客体内容的详细内容，之间的判别</w:t>
      </w:r>
    </w:p>
    <w:p w:rsidR="00E25975" w:rsidRDefault="00D02280">
      <w:pPr>
        <w:rPr>
          <w:sz w:val="24"/>
        </w:rPr>
      </w:pPr>
      <w:r>
        <w:br w:type="column"/>
      </w:r>
    </w:p>
    <w:p w:rsidR="00E25975" w:rsidRDefault="00E25975">
      <w:pPr>
        <w:rPr>
          <w:sz w:val="24"/>
        </w:rPr>
      </w:pPr>
    </w:p>
    <w:p w:rsidR="00E25975" w:rsidRDefault="00E25975">
      <w:pPr>
        <w:rPr>
          <w:sz w:val="24"/>
        </w:rPr>
      </w:pPr>
    </w:p>
    <w:p w:rsidR="00E25975" w:rsidRDefault="00E25975">
      <w:pPr>
        <w:spacing w:before="6"/>
        <w:rPr>
          <w:sz w:val="20"/>
        </w:rPr>
      </w:pPr>
    </w:p>
    <w:p w:rsidR="00E25975" w:rsidRDefault="00D02280">
      <w:pPr>
        <w:pStyle w:val="a3"/>
        <w:spacing w:line="242" w:lineRule="auto"/>
        <w:ind w:left="345" w:right="318" w:hanging="120"/>
        <w:jc w:val="center"/>
      </w:pPr>
      <w:r>
        <w:rPr>
          <w:rFonts w:hint="eastAsia"/>
          <w:lang w:val="en-US"/>
        </w:rPr>
        <w:t>专业</w:t>
      </w:r>
      <w:r>
        <w:t>人文素养信仰</w:t>
      </w:r>
    </w:p>
    <w:p w:rsidR="00E25975" w:rsidRDefault="00D02280">
      <w:pPr>
        <w:pStyle w:val="a3"/>
        <w:rPr>
          <w:sz w:val="20"/>
        </w:rPr>
      </w:pPr>
      <w:r>
        <w:rPr>
          <w:noProof/>
          <w:lang w:val="en-US" w:bidi="ar-SA"/>
        </w:rPr>
        <mc:AlternateContent>
          <mc:Choice Requires="wps">
            <w:drawing>
              <wp:anchor distT="0" distB="0" distL="0" distR="0" simplePos="0" relativeHeight="503297024" behindDoc="1" locked="0" layoutInCell="1" allowOverlap="1">
                <wp:simplePos x="0" y="0"/>
                <wp:positionH relativeFrom="page">
                  <wp:posOffset>8769985</wp:posOffset>
                </wp:positionH>
                <wp:positionV relativeFrom="paragraph">
                  <wp:posOffset>133350</wp:posOffset>
                </wp:positionV>
                <wp:extent cx="1419860" cy="477520"/>
                <wp:effectExtent l="0" t="0" r="0" b="0"/>
                <wp:wrapTopAndBottom/>
                <wp:docPr id="144" name="文本框 54"/>
                <wp:cNvGraphicFramePr/>
                <a:graphic xmlns:a="http://schemas.openxmlformats.org/drawingml/2006/main">
                  <a:graphicData uri="http://schemas.microsoft.com/office/word/2010/wordprocessingShape">
                    <wps:wsp>
                      <wps:cNvSpPr txBox="1"/>
                      <wps:spPr>
                        <a:xfrm>
                          <a:off x="0" y="0"/>
                          <a:ext cx="1419860" cy="477520"/>
                        </a:xfrm>
                        <a:prstGeom prst="rect">
                          <a:avLst/>
                        </a:prstGeom>
                        <a:noFill/>
                        <a:ln w="9525">
                          <a:noFill/>
                        </a:ln>
                      </wps:spPr>
                      <wps:txbx>
                        <w:txbxContent>
                          <w:p w:rsidR="00E25975" w:rsidRDefault="00D02280">
                            <w:pPr>
                              <w:pStyle w:val="a3"/>
                              <w:spacing w:before="80" w:line="242" w:lineRule="auto"/>
                              <w:ind w:left="223" w:right="216"/>
                              <w:jc w:val="center"/>
                              <w:rPr>
                                <w:lang w:val="en-US"/>
                              </w:rPr>
                            </w:pPr>
                            <w:r>
                              <w:rPr>
                                <w:rFonts w:hint="eastAsia"/>
                                <w:lang w:val="en-US"/>
                              </w:rPr>
                              <w:t>掌握基本法律在实际运用</w:t>
                            </w:r>
                          </w:p>
                        </w:txbxContent>
                      </wps:txbx>
                      <wps:bodyPr lIns="0" tIns="0" rIns="0" bIns="0" upright="1"/>
                    </wps:wsp>
                  </a:graphicData>
                </a:graphic>
              </wp:anchor>
            </w:drawing>
          </mc:Choice>
          <mc:Fallback xmlns:w15="http://schemas.microsoft.com/office/word/2012/wordml" xmlns:wpsCustomData="http://www.wps.cn/officeDocument/2013/wpsCustomData">
            <w:pict>
              <v:shape id="文本框 54" o:spid="_x0000_s1026" o:spt="202" type="#_x0000_t202" style="position:absolute;left:0pt;margin-left:690.55pt;margin-top:10.5pt;height:37.6pt;width:111.8pt;mso-position-horizontal-relative:page;mso-wrap-distance-bottom:0pt;mso-wrap-distance-top:0pt;z-index:-19456;mso-width-relative:page;mso-height-relative:page;" filled="f" stroked="f" coordsize="21600,21600" o:gfxdata="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etFlN2QAAAAsB&#10;AAAPAAAAAAAAAAEAIAAAACIAAABkcnMvZG93bnJldi54bWxQSwECFAAUAAAACACHTuJAQLgojagB&#10;AAAwAwAADgAAAAAAAAABACAAAAAoAQAAZHJzL2Uyb0RvYy54bWxQSwUGAAAAAAYABgBZAQAAQgUA&#10;AAAA&#10;">
                <v:fill on="f" focussize="0,0"/>
                <v:stroke on="f"/>
                <v:imagedata o:title=""/>
                <o:lock v:ext="edit" aspectratio="f"/>
                <v:textbox inset="0mm,0mm,0mm,0mm">
                  <w:txbxContent>
                    <w:p>
                      <w:pPr>
                        <w:pStyle w:val="3"/>
                        <w:spacing w:before="80" w:line="242" w:lineRule="auto"/>
                        <w:ind w:left="223" w:right="216"/>
                        <w:jc w:val="center"/>
                        <w:rPr>
                          <w:rFonts w:hint="eastAsia" w:eastAsia="黑体"/>
                          <w:lang w:val="en-US" w:eastAsia="zh-CN"/>
                        </w:rPr>
                      </w:pPr>
                      <w:r>
                        <w:rPr>
                          <w:rFonts w:hint="eastAsia"/>
                          <w:lang w:val="en-US" w:eastAsia="zh-CN"/>
                        </w:rPr>
                        <w:t>掌握基本法律在实际运用</w:t>
                      </w:r>
                    </w:p>
                  </w:txbxContent>
                </v:textbox>
                <w10:wrap type="topAndBottom"/>
              </v:shape>
            </w:pict>
          </mc:Fallback>
        </mc:AlternateContent>
      </w:r>
    </w:p>
    <w:p w:rsidR="00E25975" w:rsidRDefault="00E25975">
      <w:pPr>
        <w:rPr>
          <w:sz w:val="20"/>
        </w:rPr>
        <w:sectPr w:rsidR="00E25975">
          <w:type w:val="continuous"/>
          <w:pgSz w:w="16840" w:h="11910" w:orient="landscape"/>
          <w:pgMar w:top="1580" w:right="920" w:bottom="280" w:left="1140" w:header="720" w:footer="720" w:gutter="0"/>
          <w:cols w:num="5" w:space="720" w:equalWidth="0">
            <w:col w:w="1481" w:space="63"/>
            <w:col w:w="1136" w:space="39"/>
            <w:col w:w="3084" w:space="132"/>
            <w:col w:w="3451" w:space="3403"/>
            <w:col w:w="1991"/>
          </w:cols>
        </w:sectPr>
      </w:pPr>
    </w:p>
    <w:p w:rsidR="00E25975" w:rsidRDefault="00E25975">
      <w:pPr>
        <w:pStyle w:val="a3"/>
        <w:spacing w:before="3"/>
        <w:rPr>
          <w:sz w:val="27"/>
        </w:rPr>
      </w:pPr>
    </w:p>
    <w:p w:rsidR="00E25975" w:rsidRDefault="00E25975">
      <w:pPr>
        <w:rPr>
          <w:sz w:val="27"/>
        </w:rPr>
        <w:sectPr w:rsidR="00E25975">
          <w:type w:val="continuous"/>
          <w:pgSz w:w="16840" w:h="11910" w:orient="landscape"/>
          <w:pgMar w:top="1580" w:right="920" w:bottom="280" w:left="1140" w:header="720" w:footer="720" w:gutter="0"/>
          <w:cols w:space="720" w:equalWidth="0">
            <w:col w:w="14780"/>
          </w:cols>
        </w:sectPr>
      </w:pPr>
    </w:p>
    <w:p w:rsidR="00E25975" w:rsidRDefault="00D02280">
      <w:pPr>
        <w:spacing w:before="75"/>
        <w:ind w:left="259"/>
        <w:rPr>
          <w:rFonts w:ascii="宋体" w:eastAsia="宋体"/>
          <w:sz w:val="18"/>
        </w:rPr>
      </w:pPr>
      <w:r>
        <w:rPr>
          <w:rFonts w:ascii="宋体" w:eastAsia="宋体" w:hint="eastAsia"/>
          <w:sz w:val="18"/>
        </w:rPr>
        <w:t>实训室/</w:t>
      </w:r>
      <w:r>
        <w:rPr>
          <w:rFonts w:ascii="宋体" w:eastAsia="宋体" w:hint="eastAsia"/>
          <w:sz w:val="18"/>
          <w:lang w:val="en-US"/>
        </w:rPr>
        <w:t>蓝墨云班课</w:t>
      </w:r>
      <w:r>
        <w:rPr>
          <w:rFonts w:ascii="宋体" w:eastAsia="宋体" w:hint="eastAsia"/>
          <w:sz w:val="18"/>
        </w:rPr>
        <w:t>/自主学习</w:t>
      </w:r>
    </w:p>
    <w:p w:rsidR="00E25975" w:rsidRDefault="00E25975">
      <w:pPr>
        <w:pStyle w:val="a3"/>
        <w:rPr>
          <w:rFonts w:ascii="宋体"/>
          <w:b w:val="0"/>
          <w:sz w:val="18"/>
        </w:rPr>
      </w:pPr>
    </w:p>
    <w:p w:rsidR="00E25975" w:rsidRDefault="00D02280">
      <w:pPr>
        <w:spacing w:before="118" w:line="242" w:lineRule="auto"/>
        <w:ind w:left="230" w:right="158"/>
        <w:rPr>
          <w:rFonts w:ascii="宋体" w:eastAsia="宋体"/>
          <w:sz w:val="18"/>
        </w:rPr>
      </w:pPr>
      <w:r>
        <w:rPr>
          <w:rFonts w:ascii="宋体" w:eastAsia="宋体" w:hint="eastAsia"/>
          <w:sz w:val="18"/>
        </w:rPr>
        <w:t>学生评教/同行、督导评议</w:t>
      </w:r>
    </w:p>
    <w:p w:rsidR="00E25975" w:rsidRDefault="00D02280">
      <w:pPr>
        <w:spacing w:before="96" w:line="242" w:lineRule="auto"/>
        <w:ind w:left="230"/>
        <w:jc w:val="center"/>
        <w:rPr>
          <w:sz w:val="15"/>
        </w:rPr>
      </w:pPr>
      <w:r>
        <w:br w:type="column"/>
      </w:r>
      <w:r>
        <w:rPr>
          <w:sz w:val="15"/>
        </w:rPr>
        <w:t xml:space="preserve">形成性评价 </w:t>
      </w:r>
      <w:r>
        <w:rPr>
          <w:spacing w:val="-3"/>
          <w:sz w:val="15"/>
        </w:rPr>
        <w:t>促进自主学习</w:t>
      </w:r>
    </w:p>
    <w:p w:rsidR="00E25975" w:rsidRDefault="00E25975">
      <w:pPr>
        <w:rPr>
          <w:sz w:val="14"/>
        </w:rPr>
      </w:pPr>
    </w:p>
    <w:p w:rsidR="00E25975" w:rsidRDefault="00E25975">
      <w:pPr>
        <w:spacing w:before="11"/>
        <w:rPr>
          <w:sz w:val="20"/>
        </w:rPr>
      </w:pPr>
    </w:p>
    <w:p w:rsidR="00E25975" w:rsidRDefault="00D02280">
      <w:pPr>
        <w:ind w:left="357" w:right="170"/>
        <w:jc w:val="center"/>
        <w:rPr>
          <w:sz w:val="15"/>
        </w:rPr>
      </w:pPr>
      <w:r>
        <w:rPr>
          <w:sz w:val="15"/>
        </w:rPr>
        <w:t>教学反馈不断优化</w:t>
      </w:r>
    </w:p>
    <w:p w:rsidR="00E25975" w:rsidRDefault="00D02280">
      <w:pPr>
        <w:pStyle w:val="a3"/>
        <w:tabs>
          <w:tab w:val="left" w:pos="345"/>
          <w:tab w:val="left" w:pos="2853"/>
        </w:tabs>
        <w:spacing w:before="94"/>
        <w:ind w:right="8834"/>
        <w:jc w:val="center"/>
      </w:pPr>
      <w:r>
        <w:rPr>
          <w:b w:val="0"/>
        </w:rPr>
        <w:br w:type="column"/>
      </w:r>
      <w:r>
        <w:rPr>
          <w:rFonts w:ascii="Times New Roman" w:eastAsia="Times New Roman"/>
          <w:color w:val="FFFFFF"/>
          <w:shd w:val="clear" w:color="auto" w:fill="006FC0"/>
        </w:rPr>
        <w:t xml:space="preserve"> </w:t>
      </w:r>
      <w:r>
        <w:rPr>
          <w:rFonts w:ascii="Times New Roman" w:eastAsia="Times New Roman"/>
          <w:color w:val="FFFFFF"/>
          <w:shd w:val="clear" w:color="auto" w:fill="006FC0"/>
        </w:rPr>
        <w:tab/>
      </w:r>
      <w:r>
        <w:rPr>
          <w:color w:val="FFFFFF"/>
          <w:w w:val="95"/>
          <w:shd w:val="clear" w:color="auto" w:fill="006FC0"/>
        </w:rPr>
        <w:t>课后任务、网络资源</w:t>
      </w:r>
      <w:r>
        <w:rPr>
          <w:color w:val="FFFFFF"/>
          <w:shd w:val="clear" w:color="auto" w:fill="006FC0"/>
        </w:rPr>
        <w:tab/>
      </w:r>
    </w:p>
    <w:p w:rsidR="00E25975" w:rsidRDefault="00D02280">
      <w:pPr>
        <w:spacing w:before="185"/>
        <w:ind w:left="1699"/>
        <w:rPr>
          <w:b/>
          <w:sz w:val="18"/>
        </w:rPr>
      </w:pPr>
      <w:r>
        <w:rPr>
          <w:b/>
          <w:sz w:val="18"/>
        </w:rPr>
        <w:t>反馈修正</w:t>
      </w:r>
    </w:p>
    <w:p w:rsidR="00E25975" w:rsidRDefault="00D02280">
      <w:pPr>
        <w:pStyle w:val="a3"/>
        <w:spacing w:before="151"/>
        <w:ind w:right="8839"/>
        <w:jc w:val="center"/>
        <w:sectPr w:rsidR="00E25975">
          <w:type w:val="continuous"/>
          <w:pgSz w:w="16840" w:h="11910" w:orient="landscape"/>
          <w:pgMar w:top="1580" w:right="920" w:bottom="280" w:left="1140" w:header="720" w:footer="720" w:gutter="0"/>
          <w:cols w:num="3" w:space="720" w:equalWidth="0">
            <w:col w:w="1471" w:space="108"/>
            <w:col w:w="1129" w:space="40"/>
            <w:col w:w="12032"/>
          </w:cols>
        </w:sectPr>
      </w:pPr>
      <w:r>
        <w:rPr>
          <w:color w:val="FFFFFF"/>
        </w:rPr>
        <w:t>教学实施情况分析</w:t>
      </w:r>
    </w:p>
    <w:p w:rsidR="00E25975" w:rsidRDefault="00D02280">
      <w:pPr>
        <w:spacing w:before="28"/>
        <w:ind w:right="2987"/>
        <w:jc w:val="center"/>
        <w:rPr>
          <w:rFonts w:ascii="宋体" w:eastAsia="宋体"/>
          <w:b/>
          <w:sz w:val="24"/>
        </w:rPr>
      </w:pPr>
      <w:r>
        <w:rPr>
          <w:rFonts w:ascii="宋体" w:eastAsia="宋体" w:hint="eastAsia"/>
          <w:b/>
          <w:sz w:val="32"/>
          <w:lang w:val="en-US"/>
        </w:rPr>
        <w:t xml:space="preserve">                 </w:t>
      </w:r>
      <w:r>
        <w:rPr>
          <w:rFonts w:ascii="宋体" w:eastAsia="宋体" w:hint="eastAsia"/>
          <w:b/>
          <w:sz w:val="32"/>
        </w:rPr>
        <w:t>教 案 续 页</w:t>
      </w:r>
      <w:r>
        <w:rPr>
          <w:rFonts w:ascii="宋体" w:eastAsia="宋体" w:hint="eastAsia"/>
          <w:b/>
          <w:sz w:val="24"/>
        </w:rPr>
        <w:t>（</w:t>
      </w:r>
      <w:r>
        <w:rPr>
          <w:rFonts w:ascii="宋体" w:eastAsia="宋体" w:hint="eastAsia"/>
          <w:b/>
          <w:color w:val="006FC0"/>
          <w:sz w:val="24"/>
        </w:rPr>
        <w:t>蓝色标记</w:t>
      </w:r>
      <w:r>
        <w:rPr>
          <w:b/>
          <w:sz w:val="24"/>
        </w:rPr>
        <w:t>为演示内容</w:t>
      </w:r>
      <w:r>
        <w:rPr>
          <w:rFonts w:ascii="宋体" w:eastAsia="宋体" w:hint="eastAsia"/>
          <w:b/>
          <w:sz w:val="24"/>
        </w:rPr>
        <w:t>）</w:t>
      </w:r>
    </w:p>
    <w:p w:rsidR="00E25975" w:rsidRDefault="00E25975">
      <w:pPr>
        <w:pStyle w:val="a3"/>
        <w:spacing w:before="3"/>
        <w:rPr>
          <w:rFonts w:ascii="宋体"/>
          <w:sz w:val="8"/>
        </w:rPr>
      </w:pPr>
    </w:p>
    <w:tbl>
      <w:tblPr>
        <w:tblW w:w="10182"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00"/>
        <w:gridCol w:w="3788"/>
        <w:gridCol w:w="1294"/>
      </w:tblGrid>
      <w:tr w:rsidR="00E25975">
        <w:trPr>
          <w:trHeight w:val="450"/>
        </w:trPr>
        <w:tc>
          <w:tcPr>
            <w:tcW w:w="5100" w:type="dxa"/>
            <w:tcBorders>
              <w:bottom w:val="single" w:sz="34" w:space="0" w:color="006FC0"/>
            </w:tcBorders>
          </w:tcPr>
          <w:p w:rsidR="00E25975" w:rsidRDefault="00D02280">
            <w:pPr>
              <w:pStyle w:val="TableParagraph"/>
              <w:spacing w:before="80"/>
              <w:ind w:left="1737"/>
              <w:rPr>
                <w:rFonts w:ascii="宋体" w:eastAsia="宋体"/>
                <w:b/>
                <w:sz w:val="24"/>
              </w:rPr>
            </w:pPr>
            <w:r>
              <w:rPr>
                <w:rFonts w:ascii="宋体" w:eastAsia="宋体" w:hint="eastAsia"/>
                <w:b/>
                <w:sz w:val="24"/>
              </w:rPr>
              <w:t>教学过程、内容</w:t>
            </w:r>
          </w:p>
        </w:tc>
        <w:tc>
          <w:tcPr>
            <w:tcW w:w="3788" w:type="dxa"/>
            <w:tcBorders>
              <w:bottom w:val="single" w:sz="34" w:space="0" w:color="006FC0"/>
            </w:tcBorders>
          </w:tcPr>
          <w:p w:rsidR="00E25975" w:rsidRDefault="00D02280">
            <w:pPr>
              <w:pStyle w:val="TableParagraph"/>
              <w:spacing w:before="80"/>
              <w:ind w:left="1320"/>
              <w:rPr>
                <w:rFonts w:ascii="宋体" w:eastAsia="宋体"/>
                <w:b/>
                <w:sz w:val="24"/>
              </w:rPr>
            </w:pPr>
            <w:r>
              <w:rPr>
                <w:rFonts w:ascii="宋体" w:eastAsia="宋体" w:hint="eastAsia"/>
                <w:b/>
                <w:sz w:val="24"/>
              </w:rPr>
              <w:t>教学方法与手段</w:t>
            </w:r>
          </w:p>
        </w:tc>
        <w:tc>
          <w:tcPr>
            <w:tcW w:w="1294" w:type="dxa"/>
            <w:tcBorders>
              <w:bottom w:val="single" w:sz="34" w:space="0" w:color="006FC0"/>
            </w:tcBorders>
          </w:tcPr>
          <w:p w:rsidR="00E25975" w:rsidRDefault="00D02280">
            <w:pPr>
              <w:pStyle w:val="TableParagraph"/>
              <w:spacing w:before="80"/>
              <w:ind w:left="143"/>
              <w:rPr>
                <w:rFonts w:ascii="宋体" w:eastAsia="宋体"/>
                <w:b/>
                <w:sz w:val="24"/>
              </w:rPr>
            </w:pPr>
            <w:r>
              <w:rPr>
                <w:rFonts w:ascii="宋体" w:eastAsia="宋体" w:hint="eastAsia"/>
                <w:b/>
                <w:sz w:val="24"/>
              </w:rPr>
              <w:t>时间分配</w:t>
            </w:r>
          </w:p>
        </w:tc>
      </w:tr>
      <w:tr w:rsidR="00E25975">
        <w:trPr>
          <w:trHeight w:val="259"/>
        </w:trPr>
        <w:tc>
          <w:tcPr>
            <w:tcW w:w="5100" w:type="dxa"/>
            <w:tcBorders>
              <w:top w:val="single" w:sz="34" w:space="0" w:color="006FC0"/>
              <w:left w:val="single" w:sz="34" w:space="0" w:color="5B9BD4"/>
              <w:bottom w:val="nil"/>
            </w:tcBorders>
          </w:tcPr>
          <w:p w:rsidR="00E25975" w:rsidRDefault="00D02280">
            <w:pPr>
              <w:pStyle w:val="TableParagraph"/>
              <w:spacing w:line="240" w:lineRule="exact"/>
              <w:ind w:left="97"/>
              <w:rPr>
                <w:b/>
              </w:rPr>
            </w:pPr>
            <w:r>
              <w:rPr>
                <w:b/>
              </w:rPr>
              <w:t>[导 课]</w:t>
            </w:r>
          </w:p>
        </w:tc>
        <w:tc>
          <w:tcPr>
            <w:tcW w:w="3788" w:type="dxa"/>
            <w:tcBorders>
              <w:top w:val="single" w:sz="34" w:space="0" w:color="006FC0"/>
              <w:bottom w:val="nil"/>
            </w:tcBorders>
          </w:tcPr>
          <w:p w:rsidR="00E25975" w:rsidRDefault="00E25975">
            <w:pPr>
              <w:pStyle w:val="TableParagraph"/>
              <w:rPr>
                <w:rFonts w:ascii="Times New Roman"/>
                <w:sz w:val="18"/>
              </w:rPr>
            </w:pPr>
          </w:p>
        </w:tc>
        <w:tc>
          <w:tcPr>
            <w:tcW w:w="1294" w:type="dxa"/>
            <w:tcBorders>
              <w:top w:val="single" w:sz="34" w:space="0" w:color="006FC0"/>
              <w:bottom w:val="nil"/>
              <w:right w:val="single" w:sz="34" w:space="0" w:color="5B9BD4"/>
            </w:tcBorders>
          </w:tcPr>
          <w:p w:rsidR="00E25975" w:rsidRDefault="00E25975">
            <w:pPr>
              <w:pStyle w:val="TableParagraph"/>
              <w:rPr>
                <w:rFonts w:ascii="Times New Roman"/>
                <w:sz w:val="18"/>
              </w:rPr>
            </w:pPr>
          </w:p>
        </w:tc>
      </w:tr>
      <w:tr w:rsidR="00E25975">
        <w:trPr>
          <w:trHeight w:val="323"/>
        </w:trPr>
        <w:tc>
          <w:tcPr>
            <w:tcW w:w="5100" w:type="dxa"/>
            <w:tcBorders>
              <w:top w:val="nil"/>
              <w:left w:val="single" w:sz="34" w:space="0" w:color="5B9BD4"/>
              <w:bottom w:val="nil"/>
            </w:tcBorders>
          </w:tcPr>
          <w:p w:rsidR="00E25975" w:rsidRDefault="00D02280">
            <w:pPr>
              <w:pStyle w:val="TableParagraph"/>
              <w:spacing w:before="20"/>
              <w:ind w:left="97"/>
              <w:rPr>
                <w:lang w:val="en-US"/>
              </w:rPr>
            </w:pPr>
            <w:r>
              <w:rPr>
                <w:spacing w:val="-4"/>
              </w:rPr>
              <w:t>1.</w:t>
            </w:r>
            <w:r>
              <w:rPr>
                <w:rFonts w:hint="eastAsia"/>
                <w:b/>
                <w:bCs/>
                <w:spacing w:val="-4"/>
                <w:lang w:val="en-US"/>
              </w:rPr>
              <w:t>提问</w:t>
            </w:r>
            <w:r>
              <w:rPr>
                <w:spacing w:val="-14"/>
              </w:rPr>
              <w:t>：利用网络</w:t>
            </w:r>
            <w:r>
              <w:rPr>
                <w:rFonts w:hint="eastAsia"/>
                <w:spacing w:val="-14"/>
                <w:lang w:val="en-US"/>
              </w:rPr>
              <w:t>一些</w:t>
            </w:r>
            <w:r>
              <w:rPr>
                <w:spacing w:val="-14"/>
              </w:rPr>
              <w:t>热词</w:t>
            </w:r>
            <w:r>
              <w:rPr>
                <w:rFonts w:hint="eastAsia"/>
                <w:spacing w:val="-14"/>
                <w:lang w:val="en-US"/>
              </w:rPr>
              <w:t>引导同学们用一个词，两</w:t>
            </w:r>
          </w:p>
        </w:tc>
        <w:tc>
          <w:tcPr>
            <w:tcW w:w="3788" w:type="dxa"/>
            <w:tcBorders>
              <w:top w:val="nil"/>
              <w:bottom w:val="nil"/>
            </w:tcBorders>
          </w:tcPr>
          <w:p w:rsidR="00E25975" w:rsidRDefault="00D02280">
            <w:pPr>
              <w:pStyle w:val="TableParagraph"/>
              <w:spacing w:before="20"/>
              <w:ind w:left="134"/>
              <w:rPr>
                <w:lang w:val="en-US"/>
              </w:rPr>
            </w:pPr>
            <w:r>
              <w:rPr>
                <w:b/>
                <w:spacing w:val="-7"/>
              </w:rPr>
              <w:t>视频教学法：</w:t>
            </w:r>
            <w:r>
              <w:rPr>
                <w:spacing w:val="-11"/>
              </w:rPr>
              <w:t>利用</w:t>
            </w:r>
            <w:r>
              <w:rPr>
                <w:rFonts w:hint="eastAsia"/>
                <w:spacing w:val="-11"/>
                <w:lang w:val="en-US"/>
              </w:rPr>
              <w:t>视频式方式提出问题</w:t>
            </w:r>
          </w:p>
        </w:tc>
        <w:tc>
          <w:tcPr>
            <w:tcW w:w="1294" w:type="dxa"/>
            <w:tcBorders>
              <w:top w:val="nil"/>
              <w:bottom w:val="nil"/>
              <w:right w:val="single" w:sz="34" w:space="0" w:color="5B9BD4"/>
            </w:tcBorders>
          </w:tcPr>
          <w:p w:rsidR="00E25975" w:rsidRDefault="00D02280">
            <w:pPr>
              <w:pStyle w:val="TableParagraph"/>
              <w:spacing w:before="20"/>
              <w:ind w:left="208"/>
              <w:rPr>
                <w:b/>
              </w:rPr>
            </w:pPr>
            <w:r>
              <w:rPr>
                <w:rFonts w:ascii="Times New Roman" w:eastAsia="宋体" w:hint="eastAsia"/>
                <w:b/>
                <w:color w:val="006FC0"/>
                <w:shd w:val="clear" w:color="auto" w:fill="D9D9D9"/>
                <w:lang w:val="en-US"/>
              </w:rPr>
              <w:t>5</w:t>
            </w:r>
            <w:r>
              <w:rPr>
                <w:rFonts w:ascii="Times New Roman" w:eastAsia="Times New Roman"/>
                <w:b/>
                <w:color w:val="006FC0"/>
                <w:shd w:val="clear" w:color="auto" w:fill="D9D9D9"/>
              </w:rPr>
              <w:t xml:space="preserve"> </w:t>
            </w:r>
            <w:r>
              <w:rPr>
                <w:b/>
                <w:color w:val="006FC0"/>
                <w:shd w:val="clear" w:color="auto" w:fill="D9D9D9"/>
              </w:rPr>
              <w:t>分钟现</w:t>
            </w:r>
          </w:p>
        </w:tc>
      </w:tr>
      <w:tr w:rsidR="00E25975">
        <w:trPr>
          <w:trHeight w:val="304"/>
        </w:trPr>
        <w:tc>
          <w:tcPr>
            <w:tcW w:w="5100" w:type="dxa"/>
            <w:tcBorders>
              <w:top w:val="nil"/>
              <w:left w:val="single" w:sz="34" w:space="0" w:color="5B9BD4"/>
              <w:bottom w:val="nil"/>
            </w:tcBorders>
          </w:tcPr>
          <w:p w:rsidR="00E25975" w:rsidRDefault="00D02280">
            <w:pPr>
              <w:pStyle w:val="TableParagraph"/>
              <w:spacing w:before="8" w:line="277" w:lineRule="exact"/>
              <w:ind w:left="109"/>
              <w:rPr>
                <w:lang w:val="en-US"/>
              </w:rPr>
            </w:pPr>
            <w:r>
              <w:rPr>
                <w:rFonts w:hint="eastAsia"/>
                <w:spacing w:val="-10"/>
                <w:lang w:val="en-US"/>
              </w:rPr>
              <w:t>个字</w:t>
            </w:r>
            <w:r>
              <w:rPr>
                <w:spacing w:val="-10"/>
              </w:rPr>
              <w:t>。</w:t>
            </w:r>
            <w:r>
              <w:rPr>
                <w:rFonts w:hint="eastAsia"/>
                <w:spacing w:val="-10"/>
                <w:lang w:val="en-US"/>
              </w:rPr>
              <w:t>概括人生当中最要的一个词，从而引发思考，</w:t>
            </w:r>
          </w:p>
        </w:tc>
        <w:tc>
          <w:tcPr>
            <w:tcW w:w="3788" w:type="dxa"/>
            <w:tcBorders>
              <w:top w:val="nil"/>
              <w:bottom w:val="nil"/>
            </w:tcBorders>
          </w:tcPr>
          <w:p w:rsidR="00E25975" w:rsidRDefault="00D02280">
            <w:pPr>
              <w:pStyle w:val="TableParagraph"/>
              <w:spacing w:before="8" w:line="277" w:lineRule="exact"/>
              <w:ind w:left="134"/>
            </w:pPr>
            <w:r>
              <w:t>引起学生的共鸣，创造学生充满好奇</w:t>
            </w:r>
          </w:p>
        </w:tc>
        <w:tc>
          <w:tcPr>
            <w:tcW w:w="1294" w:type="dxa"/>
            <w:tcBorders>
              <w:top w:val="nil"/>
              <w:bottom w:val="nil"/>
              <w:right w:val="single" w:sz="34" w:space="0" w:color="5B9BD4"/>
            </w:tcBorders>
          </w:tcPr>
          <w:p w:rsidR="00E25975" w:rsidRDefault="00D02280">
            <w:pPr>
              <w:pStyle w:val="TableParagraph"/>
              <w:spacing w:before="8" w:line="277" w:lineRule="exact"/>
              <w:ind w:left="292"/>
              <w:rPr>
                <w:b/>
              </w:rPr>
            </w:pPr>
            <w:r>
              <w:rPr>
                <w:b/>
                <w:color w:val="006FC0"/>
                <w:shd w:val="clear" w:color="auto" w:fill="D9D9D9"/>
              </w:rPr>
              <w:t>场授课</w:t>
            </w:r>
          </w:p>
        </w:tc>
      </w:tr>
      <w:tr w:rsidR="00E25975">
        <w:trPr>
          <w:trHeight w:val="305"/>
        </w:trPr>
        <w:tc>
          <w:tcPr>
            <w:tcW w:w="5100" w:type="dxa"/>
            <w:tcBorders>
              <w:top w:val="nil"/>
              <w:left w:val="single" w:sz="34" w:space="0" w:color="5B9BD4"/>
              <w:bottom w:val="nil"/>
            </w:tcBorders>
          </w:tcPr>
          <w:p w:rsidR="00E25975" w:rsidRDefault="00D02280">
            <w:pPr>
              <w:pStyle w:val="TableParagraph"/>
              <w:spacing w:before="15" w:line="270" w:lineRule="exact"/>
            </w:pPr>
            <w:r>
              <w:rPr>
                <w:rFonts w:hint="eastAsia"/>
                <w:lang w:val="en-US"/>
              </w:rPr>
              <w:t>提高同学们</w:t>
            </w:r>
            <w:r>
              <w:t>学习兴趣。</w:t>
            </w:r>
          </w:p>
        </w:tc>
        <w:tc>
          <w:tcPr>
            <w:tcW w:w="3788" w:type="dxa"/>
            <w:tcBorders>
              <w:top w:val="nil"/>
              <w:bottom w:val="nil"/>
            </w:tcBorders>
          </w:tcPr>
          <w:p w:rsidR="00E25975" w:rsidRDefault="00D02280">
            <w:pPr>
              <w:pStyle w:val="TableParagraph"/>
              <w:spacing w:before="15" w:line="270" w:lineRule="exact"/>
              <w:ind w:left="134"/>
            </w:pPr>
            <w:r>
              <w:t>的教学情境，激发兴趣。</w:t>
            </w:r>
          </w:p>
        </w:tc>
        <w:tc>
          <w:tcPr>
            <w:tcW w:w="1294" w:type="dxa"/>
            <w:tcBorders>
              <w:top w:val="nil"/>
              <w:bottom w:val="nil"/>
              <w:right w:val="single" w:sz="34" w:space="0" w:color="5B9BD4"/>
            </w:tcBorders>
          </w:tcPr>
          <w:p w:rsidR="00E25975" w:rsidRDefault="00E25975">
            <w:pPr>
              <w:pStyle w:val="TableParagraph"/>
              <w:rPr>
                <w:rFonts w:ascii="Times New Roman"/>
                <w:sz w:val="20"/>
              </w:rPr>
            </w:pPr>
          </w:p>
        </w:tc>
      </w:tr>
      <w:tr w:rsidR="00E25975">
        <w:trPr>
          <w:trHeight w:val="324"/>
        </w:trPr>
        <w:tc>
          <w:tcPr>
            <w:tcW w:w="5100" w:type="dxa"/>
            <w:tcBorders>
              <w:top w:val="nil"/>
              <w:left w:val="single" w:sz="34" w:space="0" w:color="5B9BD4"/>
              <w:bottom w:val="nil"/>
            </w:tcBorders>
          </w:tcPr>
          <w:p w:rsidR="00E25975" w:rsidRDefault="00D02280">
            <w:pPr>
              <w:pStyle w:val="TableParagraph"/>
              <w:spacing w:before="21"/>
              <w:ind w:left="97"/>
              <w:rPr>
                <w:b/>
              </w:rPr>
            </w:pPr>
            <w:r>
              <w:t>2.</w:t>
            </w:r>
            <w:r>
              <w:rPr>
                <w:b/>
              </w:rPr>
              <w:t>引出主题：</w:t>
            </w:r>
          </w:p>
        </w:tc>
        <w:tc>
          <w:tcPr>
            <w:tcW w:w="3788" w:type="dxa"/>
            <w:tcBorders>
              <w:top w:val="nil"/>
              <w:bottom w:val="nil"/>
            </w:tcBorders>
          </w:tcPr>
          <w:p w:rsidR="00E25975" w:rsidRDefault="00D02280">
            <w:pPr>
              <w:pStyle w:val="TableParagraph"/>
              <w:spacing w:before="21"/>
              <w:ind w:left="134"/>
            </w:pPr>
            <w:r>
              <w:rPr>
                <w:b/>
              </w:rPr>
              <w:t>问答法：</w:t>
            </w:r>
            <w:r>
              <w:t>设置问题，剖析关键信息，</w:t>
            </w:r>
          </w:p>
        </w:tc>
        <w:tc>
          <w:tcPr>
            <w:tcW w:w="1294" w:type="dxa"/>
            <w:tcBorders>
              <w:top w:val="nil"/>
              <w:bottom w:val="nil"/>
              <w:right w:val="single" w:sz="34" w:space="0" w:color="5B9BD4"/>
            </w:tcBorders>
          </w:tcPr>
          <w:p w:rsidR="00E25975" w:rsidRDefault="00E25975">
            <w:pPr>
              <w:pStyle w:val="TableParagraph"/>
              <w:rPr>
                <w:rFonts w:ascii="Times New Roman"/>
                <w:sz w:val="20"/>
              </w:rPr>
            </w:pPr>
          </w:p>
        </w:tc>
      </w:tr>
      <w:tr w:rsidR="00E25975">
        <w:trPr>
          <w:trHeight w:val="307"/>
        </w:trPr>
        <w:tc>
          <w:tcPr>
            <w:tcW w:w="5100" w:type="dxa"/>
            <w:tcBorders>
              <w:top w:val="nil"/>
              <w:left w:val="single" w:sz="34" w:space="0" w:color="5B9BD4"/>
              <w:bottom w:val="nil"/>
            </w:tcBorders>
          </w:tcPr>
          <w:p w:rsidR="00E25975" w:rsidRDefault="00D02280">
            <w:pPr>
              <w:pStyle w:val="TableParagraph"/>
              <w:spacing w:before="13" w:line="274" w:lineRule="exact"/>
              <w:ind w:left="545"/>
              <w:rPr>
                <w:lang w:val="en-US"/>
              </w:rPr>
            </w:pPr>
            <w:r>
              <w:rPr>
                <w:rFonts w:hint="eastAsia"/>
                <w:lang w:val="en-US"/>
              </w:rPr>
              <w:t>站在不同的角度面对不同的人，观念和想法不</w:t>
            </w:r>
          </w:p>
        </w:tc>
        <w:tc>
          <w:tcPr>
            <w:tcW w:w="3788" w:type="dxa"/>
            <w:tcBorders>
              <w:top w:val="nil"/>
              <w:bottom w:val="nil"/>
            </w:tcBorders>
          </w:tcPr>
          <w:p w:rsidR="00E25975" w:rsidRDefault="00D02280">
            <w:pPr>
              <w:pStyle w:val="TableParagraph"/>
              <w:spacing w:before="8" w:line="279" w:lineRule="exact"/>
              <w:ind w:left="134"/>
            </w:pPr>
            <w:r>
              <w:t>从而引出本小节的主题，激发学生学</w:t>
            </w:r>
          </w:p>
        </w:tc>
        <w:tc>
          <w:tcPr>
            <w:tcW w:w="1294" w:type="dxa"/>
            <w:tcBorders>
              <w:top w:val="nil"/>
              <w:bottom w:val="nil"/>
              <w:right w:val="single" w:sz="34" w:space="0" w:color="5B9BD4"/>
            </w:tcBorders>
          </w:tcPr>
          <w:p w:rsidR="00E25975" w:rsidRDefault="00E25975">
            <w:pPr>
              <w:pStyle w:val="TableParagraph"/>
              <w:rPr>
                <w:rFonts w:ascii="Times New Roman"/>
                <w:sz w:val="20"/>
              </w:rPr>
            </w:pPr>
          </w:p>
        </w:tc>
      </w:tr>
      <w:tr w:rsidR="00E25975">
        <w:trPr>
          <w:trHeight w:val="308"/>
        </w:trPr>
        <w:tc>
          <w:tcPr>
            <w:tcW w:w="5100" w:type="dxa"/>
            <w:tcBorders>
              <w:top w:val="nil"/>
              <w:left w:val="single" w:sz="34" w:space="0" w:color="5B9BD4"/>
              <w:bottom w:val="nil"/>
            </w:tcBorders>
          </w:tcPr>
          <w:p w:rsidR="00E25975" w:rsidRDefault="00D02280">
            <w:pPr>
              <w:pStyle w:val="TableParagraph"/>
              <w:spacing w:before="18" w:line="270" w:lineRule="exact"/>
              <w:ind w:left="97"/>
              <w:rPr>
                <w:lang w:val="en-US"/>
              </w:rPr>
            </w:pPr>
            <w:r>
              <w:t>一</w:t>
            </w:r>
            <w:r>
              <w:rPr>
                <w:rFonts w:hint="eastAsia"/>
                <w:lang w:val="en-US"/>
              </w:rPr>
              <w:t>样，有的同学说健康重要，有同学说长相重要，</w:t>
            </w:r>
          </w:p>
        </w:tc>
        <w:tc>
          <w:tcPr>
            <w:tcW w:w="3788" w:type="dxa"/>
            <w:tcBorders>
              <w:top w:val="nil"/>
              <w:bottom w:val="nil"/>
            </w:tcBorders>
          </w:tcPr>
          <w:p w:rsidR="00E25975" w:rsidRDefault="00D02280">
            <w:pPr>
              <w:pStyle w:val="TableParagraph"/>
              <w:spacing w:before="13" w:line="275" w:lineRule="exact"/>
              <w:ind w:left="134"/>
              <w:rPr>
                <w:sz w:val="18"/>
              </w:rPr>
            </w:pPr>
            <w:r>
              <w:t>习兴趣，进而进入学习状态</w:t>
            </w:r>
            <w:r>
              <w:rPr>
                <w:sz w:val="18"/>
              </w:rPr>
              <w:t>。</w:t>
            </w:r>
          </w:p>
        </w:tc>
        <w:tc>
          <w:tcPr>
            <w:tcW w:w="1294" w:type="dxa"/>
            <w:tcBorders>
              <w:top w:val="nil"/>
              <w:bottom w:val="nil"/>
              <w:right w:val="single" w:sz="34" w:space="0" w:color="5B9BD4"/>
            </w:tcBorders>
          </w:tcPr>
          <w:p w:rsidR="00E25975" w:rsidRDefault="00E25975">
            <w:pPr>
              <w:pStyle w:val="TableParagraph"/>
              <w:rPr>
                <w:rFonts w:ascii="Times New Roman"/>
                <w:sz w:val="20"/>
              </w:rPr>
            </w:pPr>
          </w:p>
        </w:tc>
      </w:tr>
      <w:tr w:rsidR="00E25975">
        <w:trPr>
          <w:trHeight w:val="322"/>
        </w:trPr>
        <w:tc>
          <w:tcPr>
            <w:tcW w:w="5100" w:type="dxa"/>
            <w:tcBorders>
              <w:top w:val="nil"/>
              <w:left w:val="single" w:sz="34" w:space="0" w:color="5B9BD4"/>
              <w:bottom w:val="nil"/>
            </w:tcBorders>
          </w:tcPr>
          <w:p w:rsidR="00E25975" w:rsidRDefault="00D02280">
            <w:pPr>
              <w:pStyle w:val="TableParagraph"/>
              <w:spacing w:before="21" w:line="281" w:lineRule="exact"/>
              <w:ind w:left="97"/>
              <w:rPr>
                <w:lang w:val="en-US"/>
              </w:rPr>
            </w:pPr>
            <w:r>
              <w:rPr>
                <w:rFonts w:hint="eastAsia"/>
                <w:lang w:val="en-US"/>
              </w:rPr>
              <w:t>有同学说学习重要，医生的角度生命重要，教师的</w:t>
            </w:r>
          </w:p>
        </w:tc>
        <w:tc>
          <w:tcPr>
            <w:tcW w:w="3788" w:type="dxa"/>
            <w:tcBorders>
              <w:top w:val="nil"/>
              <w:bottom w:val="nil"/>
            </w:tcBorders>
          </w:tcPr>
          <w:p w:rsidR="00E25975" w:rsidRDefault="00D02280">
            <w:pPr>
              <w:pStyle w:val="TableParagraph"/>
              <w:spacing w:before="17"/>
              <w:ind w:left="134"/>
              <w:rPr>
                <w:lang w:val="en-US"/>
              </w:rPr>
            </w:pPr>
            <w:r>
              <w:rPr>
                <w:b/>
                <w:w w:val="95"/>
              </w:rPr>
              <w:t>价值观教育：</w:t>
            </w:r>
            <w:r>
              <w:rPr>
                <w:w w:val="95"/>
              </w:rPr>
              <w:t>以</w:t>
            </w:r>
            <w:r>
              <w:rPr>
                <w:rFonts w:hint="eastAsia"/>
                <w:w w:val="95"/>
                <w:lang w:val="en-US"/>
              </w:rPr>
              <w:t>培养学生职业素养，提</w:t>
            </w:r>
          </w:p>
        </w:tc>
        <w:tc>
          <w:tcPr>
            <w:tcW w:w="1294" w:type="dxa"/>
            <w:tcBorders>
              <w:top w:val="nil"/>
              <w:bottom w:val="nil"/>
              <w:right w:val="single" w:sz="34" w:space="0" w:color="5B9BD4"/>
            </w:tcBorders>
          </w:tcPr>
          <w:p w:rsidR="00E25975" w:rsidRDefault="00E25975">
            <w:pPr>
              <w:pStyle w:val="TableParagraph"/>
              <w:rPr>
                <w:rFonts w:ascii="Times New Roman"/>
                <w:sz w:val="20"/>
              </w:rPr>
            </w:pPr>
          </w:p>
        </w:tc>
      </w:tr>
      <w:tr w:rsidR="00E25975">
        <w:trPr>
          <w:trHeight w:val="242"/>
        </w:trPr>
        <w:tc>
          <w:tcPr>
            <w:tcW w:w="5100" w:type="dxa"/>
            <w:tcBorders>
              <w:top w:val="nil"/>
              <w:left w:val="single" w:sz="34" w:space="0" w:color="5B9BD4"/>
              <w:bottom w:val="single" w:sz="48" w:space="0" w:color="006FC0"/>
            </w:tcBorders>
          </w:tcPr>
          <w:p w:rsidR="00E25975" w:rsidRDefault="00D02280">
            <w:pPr>
              <w:pStyle w:val="TableParagraph"/>
              <w:spacing w:before="11" w:line="212" w:lineRule="exact"/>
              <w:ind w:left="97"/>
              <w:rPr>
                <w:lang w:val="en-US"/>
              </w:rPr>
            </w:pPr>
            <w:r>
              <w:rPr>
                <w:rFonts w:hint="eastAsia"/>
                <w:lang w:val="en-US"/>
              </w:rPr>
              <w:t>角度责任重要，今天讲的内容，法律关系责任</w:t>
            </w:r>
          </w:p>
        </w:tc>
        <w:tc>
          <w:tcPr>
            <w:tcW w:w="3788" w:type="dxa"/>
            <w:tcBorders>
              <w:top w:val="nil"/>
              <w:bottom w:val="single" w:sz="48" w:space="0" w:color="006FC0"/>
            </w:tcBorders>
          </w:tcPr>
          <w:p w:rsidR="00E25975" w:rsidRDefault="00D02280">
            <w:pPr>
              <w:pStyle w:val="TableParagraph"/>
              <w:spacing w:before="6" w:line="217" w:lineRule="exact"/>
              <w:rPr>
                <w:lang w:val="en-US"/>
              </w:rPr>
            </w:pPr>
            <w:r>
              <w:rPr>
                <w:rFonts w:hint="eastAsia"/>
                <w:lang w:val="en-US"/>
              </w:rPr>
              <w:t xml:space="preserve"> 升学生法律意识。</w:t>
            </w:r>
          </w:p>
        </w:tc>
        <w:tc>
          <w:tcPr>
            <w:tcW w:w="1294" w:type="dxa"/>
            <w:tcBorders>
              <w:top w:val="nil"/>
              <w:bottom w:val="single" w:sz="48" w:space="0" w:color="006FC0"/>
              <w:right w:val="single" w:sz="34" w:space="0" w:color="5B9BD4"/>
            </w:tcBorders>
          </w:tcPr>
          <w:p w:rsidR="00E25975" w:rsidRDefault="00E25975">
            <w:pPr>
              <w:pStyle w:val="TableParagraph"/>
              <w:rPr>
                <w:rFonts w:ascii="Times New Roman"/>
                <w:sz w:val="16"/>
              </w:rPr>
            </w:pPr>
          </w:p>
        </w:tc>
      </w:tr>
      <w:tr w:rsidR="00E25975">
        <w:trPr>
          <w:trHeight w:val="879"/>
        </w:trPr>
        <w:tc>
          <w:tcPr>
            <w:tcW w:w="5100" w:type="dxa"/>
            <w:tcBorders>
              <w:top w:val="single" w:sz="48" w:space="0" w:color="006FC0"/>
            </w:tcBorders>
          </w:tcPr>
          <w:p w:rsidR="00E25975" w:rsidRDefault="00D02280">
            <w:pPr>
              <w:pStyle w:val="TableParagraph"/>
              <w:spacing w:line="242" w:lineRule="exact"/>
              <w:ind w:left="134"/>
              <w:rPr>
                <w:b/>
              </w:rPr>
            </w:pPr>
            <w:r>
              <w:rPr>
                <w:b/>
              </w:rPr>
              <w:t>[课前预习情况检查]</w:t>
            </w:r>
          </w:p>
          <w:p w:rsidR="00E25975" w:rsidRDefault="00D02280">
            <w:pPr>
              <w:pStyle w:val="TableParagraph"/>
              <w:spacing w:before="2" w:line="310" w:lineRule="atLeast"/>
              <w:ind w:left="134" w:right="119" w:firstLine="432"/>
            </w:pPr>
            <w:r>
              <w:t>检查同学们预习情况，抽问本次课的重点与难点知识，引发同学们思考。</w:t>
            </w:r>
          </w:p>
        </w:tc>
        <w:tc>
          <w:tcPr>
            <w:tcW w:w="3788" w:type="dxa"/>
            <w:tcBorders>
              <w:top w:val="single" w:sz="48" w:space="0" w:color="006FC0"/>
            </w:tcBorders>
          </w:tcPr>
          <w:p w:rsidR="00E25975" w:rsidRDefault="00E25975">
            <w:pPr>
              <w:pStyle w:val="TableParagraph"/>
              <w:spacing w:before="8"/>
              <w:rPr>
                <w:rFonts w:ascii="宋体"/>
                <w:b/>
                <w:sz w:val="18"/>
              </w:rPr>
            </w:pPr>
          </w:p>
          <w:p w:rsidR="00E25975" w:rsidRDefault="00D02280">
            <w:pPr>
              <w:pStyle w:val="TableParagraph"/>
              <w:spacing w:line="310" w:lineRule="atLeast"/>
              <w:ind w:left="134" w:right="115"/>
            </w:pPr>
            <w:r>
              <w:rPr>
                <w:b/>
              </w:rPr>
              <w:t>问题教学法：</w:t>
            </w:r>
            <w:r>
              <w:t>通过提问式检查，并提出问题。</w:t>
            </w:r>
          </w:p>
        </w:tc>
        <w:tc>
          <w:tcPr>
            <w:tcW w:w="1294" w:type="dxa"/>
            <w:tcBorders>
              <w:top w:val="single" w:sz="48" w:space="0" w:color="006FC0"/>
            </w:tcBorders>
          </w:tcPr>
          <w:p w:rsidR="00E25975" w:rsidRDefault="00E25975">
            <w:pPr>
              <w:pStyle w:val="TableParagraph"/>
              <w:spacing w:before="11"/>
              <w:rPr>
                <w:rFonts w:ascii="宋体"/>
                <w:b/>
                <w:sz w:val="20"/>
              </w:rPr>
            </w:pPr>
          </w:p>
          <w:p w:rsidR="00E25975" w:rsidRDefault="00D02280">
            <w:pPr>
              <w:pStyle w:val="TableParagraph"/>
              <w:ind w:left="371"/>
            </w:pPr>
            <w:r>
              <w:rPr>
                <w:rFonts w:ascii="Times New Roman" w:eastAsia="Times New Roman"/>
              </w:rPr>
              <w:t xml:space="preserve">2 </w:t>
            </w:r>
            <w:r>
              <w:t>分钟</w:t>
            </w:r>
          </w:p>
        </w:tc>
      </w:tr>
      <w:tr w:rsidR="00E25975">
        <w:trPr>
          <w:trHeight w:val="304"/>
        </w:trPr>
        <w:tc>
          <w:tcPr>
            <w:tcW w:w="5100" w:type="dxa"/>
            <w:tcBorders>
              <w:bottom w:val="nil"/>
            </w:tcBorders>
          </w:tcPr>
          <w:p w:rsidR="00E25975" w:rsidRDefault="00D02280">
            <w:pPr>
              <w:pStyle w:val="TableParagraph"/>
              <w:spacing w:before="16" w:line="268" w:lineRule="exact"/>
              <w:ind w:left="134"/>
              <w:rPr>
                <w:b/>
              </w:rPr>
            </w:pPr>
            <w:r>
              <w:rPr>
                <w:b/>
              </w:rPr>
              <w:t>一、概 述</w:t>
            </w:r>
          </w:p>
        </w:tc>
        <w:tc>
          <w:tcPr>
            <w:tcW w:w="3788" w:type="dxa"/>
            <w:vMerge w:val="restart"/>
          </w:tcPr>
          <w:p w:rsidR="00E25975" w:rsidRDefault="00E25975">
            <w:pPr>
              <w:pStyle w:val="TableParagraph"/>
              <w:spacing w:before="7"/>
              <w:rPr>
                <w:rFonts w:ascii="宋体"/>
                <w:b/>
                <w:sz w:val="25"/>
              </w:rPr>
            </w:pPr>
          </w:p>
          <w:p w:rsidR="00E25975" w:rsidRDefault="00D02280">
            <w:pPr>
              <w:pStyle w:val="TableParagraph"/>
              <w:ind w:left="134"/>
            </w:pPr>
            <w:r>
              <w:rPr>
                <w:b/>
              </w:rPr>
              <w:t>讲授法：</w:t>
            </w:r>
            <w:r>
              <w:rPr>
                <w:rFonts w:hint="eastAsia"/>
                <w:lang w:val="en-US"/>
              </w:rPr>
              <w:t>法律关系</w:t>
            </w:r>
            <w:r>
              <w:t>的定义/</w:t>
            </w:r>
            <w:r>
              <w:rPr>
                <w:rFonts w:hint="eastAsia"/>
                <w:lang w:val="en-US"/>
              </w:rPr>
              <w:t>经济法律关系定义</w:t>
            </w:r>
            <w:r>
              <w:t>/强调专业词汇的学习。</w:t>
            </w:r>
          </w:p>
          <w:p w:rsidR="00E25975" w:rsidRDefault="00E25975">
            <w:pPr>
              <w:pStyle w:val="TableParagraph"/>
              <w:rPr>
                <w:rFonts w:ascii="宋体"/>
                <w:b/>
              </w:rPr>
            </w:pPr>
          </w:p>
          <w:p w:rsidR="00E25975" w:rsidRDefault="00D02280">
            <w:pPr>
              <w:pStyle w:val="TableParagraph"/>
              <w:spacing w:line="266" w:lineRule="auto"/>
              <w:ind w:leftChars="100" w:left="220" w:right="173"/>
            </w:pPr>
            <w:r>
              <w:rPr>
                <w:b/>
                <w:spacing w:val="-11"/>
              </w:rPr>
              <w:t>讲授法</w:t>
            </w:r>
            <w:r>
              <w:rPr>
                <w:spacing w:val="-16"/>
              </w:rPr>
              <w:t>：</w:t>
            </w:r>
            <w:r>
              <w:rPr>
                <w:rFonts w:hint="eastAsia"/>
                <w:spacing w:val="-16"/>
                <w:lang w:val="en-US"/>
              </w:rPr>
              <w:t>主体</w:t>
            </w:r>
            <w:r>
              <w:rPr>
                <w:spacing w:val="-16"/>
              </w:rPr>
              <w:t>、</w:t>
            </w:r>
            <w:r>
              <w:rPr>
                <w:rFonts w:hint="eastAsia"/>
                <w:spacing w:val="-16"/>
                <w:lang w:val="en-US"/>
              </w:rPr>
              <w:t>客体</w:t>
            </w:r>
            <w:r>
              <w:rPr>
                <w:spacing w:val="-16"/>
              </w:rPr>
              <w:t>及</w:t>
            </w:r>
            <w:r>
              <w:rPr>
                <w:rFonts w:hint="eastAsia"/>
                <w:spacing w:val="-16"/>
                <w:lang w:val="en-US"/>
              </w:rPr>
              <w:t>内容</w:t>
            </w:r>
            <w:r>
              <w:rPr>
                <w:spacing w:val="-16"/>
              </w:rPr>
              <w:t>的</w:t>
            </w:r>
            <w:r>
              <w:rPr>
                <w:rFonts w:hint="eastAsia"/>
                <w:spacing w:val="-16"/>
                <w:lang w:val="en-US"/>
              </w:rPr>
              <w:t>讲解</w:t>
            </w:r>
            <w:r>
              <w:rPr>
                <w:spacing w:val="-16"/>
              </w:rPr>
              <w:t>。</w:t>
            </w:r>
            <w:r>
              <w:rPr>
                <w:b/>
                <w:spacing w:val="-5"/>
              </w:rPr>
              <w:t>新旧知识链接：</w:t>
            </w:r>
            <w:r>
              <w:rPr>
                <w:spacing w:val="-7"/>
              </w:rPr>
              <w:t>与《</w:t>
            </w:r>
            <w:r>
              <w:rPr>
                <w:rFonts w:hint="eastAsia"/>
                <w:spacing w:val="-7"/>
                <w:lang w:val="en-US"/>
              </w:rPr>
              <w:t>财经法规</w:t>
            </w:r>
            <w:r>
              <w:rPr>
                <w:spacing w:val="-7"/>
              </w:rPr>
              <w:t>》、《</w:t>
            </w:r>
            <w:r>
              <w:rPr>
                <w:rFonts w:hint="eastAsia"/>
                <w:spacing w:val="-7"/>
                <w:lang w:val="en-US"/>
              </w:rPr>
              <w:t>会计学基础</w:t>
            </w:r>
            <w:r>
              <w:rPr>
                <w:spacing w:val="-6"/>
              </w:rPr>
              <w:t>》中</w:t>
            </w:r>
            <w:r>
              <w:rPr>
                <w:rFonts w:hint="eastAsia"/>
                <w:spacing w:val="-6"/>
                <w:lang w:val="en-US"/>
              </w:rPr>
              <w:t>关于法律</w:t>
            </w:r>
            <w:r>
              <w:rPr>
                <w:spacing w:val="-6"/>
              </w:rPr>
              <w:t>章节相关</w:t>
            </w:r>
            <w:r>
              <w:rPr>
                <w:spacing w:val="-3"/>
              </w:rPr>
              <w:t>基础知识结合。</w:t>
            </w:r>
          </w:p>
          <w:p w:rsidR="00E25975" w:rsidRDefault="00D02280">
            <w:pPr>
              <w:pStyle w:val="TableParagraph"/>
              <w:spacing w:line="278" w:lineRule="exact"/>
              <w:ind w:firstLineChars="100" w:firstLine="221"/>
            </w:pPr>
            <w:r>
              <w:rPr>
                <w:b/>
              </w:rPr>
              <w:t>演示法：</w:t>
            </w:r>
            <w:r>
              <w:t>自</w:t>
            </w:r>
            <w:r>
              <w:rPr>
                <w:rFonts w:hint="eastAsia"/>
                <w:lang w:val="en-US"/>
              </w:rPr>
              <w:t>编案例故事，配合图片</w:t>
            </w:r>
            <w:r>
              <w:rPr>
                <w:spacing w:val="-8"/>
              </w:rPr>
              <w:t>激发学生学习兴趣，促进学生体</w:t>
            </w:r>
            <w:r>
              <w:rPr>
                <w:spacing w:val="11"/>
              </w:rPr>
              <w:t>感知相结合，帮助知识点的理解</w:t>
            </w:r>
            <w:r>
              <w:t>。</w:t>
            </w:r>
          </w:p>
          <w:p w:rsidR="00E25975" w:rsidRDefault="00D02280">
            <w:pPr>
              <w:pStyle w:val="TableParagraph"/>
              <w:ind w:left="362"/>
              <w:rPr>
                <w:rFonts w:ascii="宋体"/>
                <w:sz w:val="20"/>
              </w:rPr>
            </w:pPr>
            <w:r>
              <w:rPr>
                <w:noProof/>
                <w:lang w:val="en-US" w:bidi="ar-SA"/>
              </w:rPr>
              <w:drawing>
                <wp:inline distT="0" distB="0" distL="114300" distR="114300">
                  <wp:extent cx="2167890" cy="1443355"/>
                  <wp:effectExtent l="0" t="0" r="11430" b="4445"/>
                  <wp:docPr id="2" name="图片 1" descr="114992411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49924112684"/>
                          <pic:cNvPicPr>
                            <a:picLocks noChangeAspect="1"/>
                          </pic:cNvPicPr>
                        </pic:nvPicPr>
                        <pic:blipFill>
                          <a:blip r:embed="rId34"/>
                          <a:stretch>
                            <a:fillRect/>
                          </a:stretch>
                        </pic:blipFill>
                        <pic:spPr>
                          <a:xfrm>
                            <a:off x="0" y="0"/>
                            <a:ext cx="2167890" cy="1443355"/>
                          </a:xfrm>
                          <a:prstGeom prst="rect">
                            <a:avLst/>
                          </a:prstGeom>
                        </pic:spPr>
                      </pic:pic>
                    </a:graphicData>
                  </a:graphic>
                </wp:inline>
              </w:drawing>
            </w:r>
          </w:p>
          <w:p w:rsidR="00E25975" w:rsidRDefault="00D02280">
            <w:pPr>
              <w:pStyle w:val="TableParagraph"/>
              <w:spacing w:before="9"/>
              <w:ind w:firstLineChars="100" w:firstLine="221"/>
              <w:rPr>
                <w:rFonts w:ascii="宋体"/>
                <w:b/>
                <w:sz w:val="19"/>
              </w:rPr>
            </w:pPr>
            <w:r>
              <w:rPr>
                <w:rFonts w:hint="eastAsia"/>
                <w:b/>
                <w:lang w:val="en-US"/>
              </w:rPr>
              <w:t>图片</w:t>
            </w:r>
            <w:r>
              <w:rPr>
                <w:b/>
              </w:rPr>
              <w:t>演示法</w:t>
            </w:r>
            <w:r>
              <w:rPr>
                <w:rFonts w:hint="eastAsia"/>
                <w:b/>
              </w:rPr>
              <w:t>（</w:t>
            </w:r>
            <w:r>
              <w:rPr>
                <w:rFonts w:hint="eastAsia"/>
                <w:b/>
                <w:lang w:val="en-US"/>
              </w:rPr>
              <w:t>辨别主体</w:t>
            </w:r>
            <w:r>
              <w:rPr>
                <w:rFonts w:hint="eastAsia"/>
                <w:b/>
              </w:rPr>
              <w:t>）</w:t>
            </w:r>
          </w:p>
          <w:p w:rsidR="00E25975" w:rsidRDefault="00D02280">
            <w:pPr>
              <w:pStyle w:val="TableParagraph"/>
              <w:spacing w:before="82" w:line="324" w:lineRule="auto"/>
              <w:ind w:right="301"/>
              <w:rPr>
                <w:sz w:val="18"/>
                <w:lang w:val="en-US"/>
              </w:rPr>
            </w:pPr>
            <w:r>
              <w:rPr>
                <w:noProof/>
                <w:lang w:val="en-US" w:bidi="ar-SA"/>
              </w:rPr>
              <w:drawing>
                <wp:inline distT="0" distB="0" distL="114300" distR="114300">
                  <wp:extent cx="1779270" cy="966470"/>
                  <wp:effectExtent l="0" t="0" r="3810" b="8890"/>
                  <wp:docPr id="7" name="Picture 4" descr="C:\Users\Administrator\Desktop\u=1618336778,903036155&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Administrator\Desktop\u=1618336778,903036155&amp;fm=21&amp;gp=0.jpg"/>
                          <pic:cNvPicPr>
                            <a:picLocks noChangeAspect="1" noChangeArrowheads="1"/>
                          </pic:cNvPicPr>
                        </pic:nvPicPr>
                        <pic:blipFill>
                          <a:blip r:embed="rId35" cstate="print"/>
                          <a:srcRect/>
                          <a:stretch>
                            <a:fillRect/>
                          </a:stretch>
                        </pic:blipFill>
                        <pic:spPr>
                          <a:xfrm>
                            <a:off x="0" y="0"/>
                            <a:ext cx="1779270" cy="966470"/>
                          </a:xfrm>
                          <a:prstGeom prst="rect">
                            <a:avLst/>
                          </a:prstGeom>
                          <a:noFill/>
                        </pic:spPr>
                      </pic:pic>
                    </a:graphicData>
                  </a:graphic>
                </wp:inline>
              </w:drawing>
            </w:r>
            <w:r>
              <w:rPr>
                <w:rFonts w:hint="eastAsia"/>
                <w:lang w:val="en-US"/>
              </w:rPr>
              <w:t>自然人</w:t>
            </w:r>
            <w:r>
              <w:rPr>
                <w:noProof/>
                <w:lang w:val="en-US" w:bidi="ar-SA"/>
              </w:rPr>
              <w:drawing>
                <wp:inline distT="0" distB="0" distL="114300" distR="114300">
                  <wp:extent cx="871220" cy="874395"/>
                  <wp:effectExtent l="0" t="0" r="12700" b="9525"/>
                  <wp:docPr id="6" name="图片 1" descr="838ba61ea8d3fd1fab005490314e251f94cad1c8a7867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838ba61ea8d3fd1fab005490314e251f94cad1c8a7867f33"/>
                          <pic:cNvPicPr>
                            <a:picLocks noChangeAspect="1"/>
                          </pic:cNvPicPr>
                        </pic:nvPicPr>
                        <pic:blipFill>
                          <a:blip r:embed="rId36"/>
                          <a:stretch>
                            <a:fillRect/>
                          </a:stretch>
                        </pic:blipFill>
                        <pic:spPr>
                          <a:xfrm>
                            <a:off x="0" y="0"/>
                            <a:ext cx="871220" cy="874395"/>
                          </a:xfrm>
                          <a:prstGeom prst="rect">
                            <a:avLst/>
                          </a:prstGeom>
                        </pic:spPr>
                      </pic:pic>
                    </a:graphicData>
                  </a:graphic>
                </wp:inline>
              </w:drawing>
            </w:r>
            <w:r>
              <w:rPr>
                <w:rFonts w:hint="eastAsia"/>
                <w:lang w:val="en-US"/>
              </w:rPr>
              <w:t>机构和组织（法人）</w:t>
            </w:r>
          </w:p>
        </w:tc>
        <w:tc>
          <w:tcPr>
            <w:tcW w:w="1294" w:type="dxa"/>
            <w:tcBorders>
              <w:bottom w:val="nil"/>
            </w:tcBorders>
          </w:tcPr>
          <w:p w:rsidR="00E25975" w:rsidRDefault="00E25975">
            <w:pPr>
              <w:pStyle w:val="TableParagraph"/>
              <w:rPr>
                <w:rFonts w:ascii="Times New Roman"/>
                <w:sz w:val="20"/>
              </w:rPr>
            </w:pPr>
          </w:p>
        </w:tc>
      </w:tr>
      <w:tr w:rsidR="00E25975">
        <w:trPr>
          <w:trHeight w:val="313"/>
        </w:trPr>
        <w:tc>
          <w:tcPr>
            <w:tcW w:w="5100" w:type="dxa"/>
            <w:tcBorders>
              <w:top w:val="nil"/>
              <w:bottom w:val="nil"/>
            </w:tcBorders>
          </w:tcPr>
          <w:p w:rsidR="00E25975" w:rsidRDefault="00D02280">
            <w:pPr>
              <w:spacing w:before="14" w:line="280" w:lineRule="exact"/>
              <w:ind w:firstLineChars="200" w:firstLine="440"/>
            </w:pPr>
            <w:r>
              <w:rPr>
                <w:rFonts w:hint="eastAsia"/>
              </w:rPr>
              <w:t>法律关系是指人们在社会生活中受法律规范调整</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D02280">
            <w:pPr>
              <w:pStyle w:val="TableParagraph"/>
              <w:spacing w:before="14" w:line="280" w:lineRule="exact"/>
              <w:ind w:left="371"/>
            </w:pPr>
            <w:r>
              <w:rPr>
                <w:rFonts w:ascii="Times New Roman" w:eastAsia="宋体" w:hint="eastAsia"/>
                <w:lang w:val="en-US"/>
              </w:rPr>
              <w:t>3</w:t>
            </w:r>
            <w:r>
              <w:rPr>
                <w:rFonts w:ascii="Times New Roman" w:eastAsia="Times New Roman"/>
              </w:rPr>
              <w:t xml:space="preserve"> </w:t>
            </w:r>
            <w:r>
              <w:t>分钟</w:t>
            </w:r>
          </w:p>
        </w:tc>
      </w:tr>
      <w:tr w:rsidR="00E25975">
        <w:trPr>
          <w:trHeight w:val="293"/>
        </w:trPr>
        <w:tc>
          <w:tcPr>
            <w:tcW w:w="5100" w:type="dxa"/>
            <w:tcBorders>
              <w:top w:val="nil"/>
              <w:bottom w:val="nil"/>
            </w:tcBorders>
          </w:tcPr>
          <w:p w:rsidR="00E25975" w:rsidRDefault="00D02280">
            <w:pPr>
              <w:spacing w:before="2" w:line="272" w:lineRule="exact"/>
            </w:pPr>
            <w:r>
              <w:rPr>
                <w:rFonts w:hint="eastAsia"/>
              </w:rPr>
              <w:t>而形成的权利义务关系。</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90"/>
        </w:trPr>
        <w:tc>
          <w:tcPr>
            <w:tcW w:w="5100" w:type="dxa"/>
            <w:tcBorders>
              <w:top w:val="nil"/>
              <w:bottom w:val="nil"/>
            </w:tcBorders>
          </w:tcPr>
          <w:p w:rsidR="00E25975" w:rsidRDefault="00D02280">
            <w:pPr>
              <w:spacing w:before="10" w:line="272" w:lineRule="exact"/>
              <w:ind w:firstLineChars="200" w:firstLine="440"/>
            </w:pPr>
            <w:r>
              <w:rPr>
                <w:rFonts w:hint="eastAsia"/>
              </w:rPr>
              <w:t>经济法律关系则是法律关系的一种，指的是当事</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298"/>
        </w:trPr>
        <w:tc>
          <w:tcPr>
            <w:tcW w:w="5100" w:type="dxa"/>
            <w:tcBorders>
              <w:top w:val="nil"/>
              <w:bottom w:val="nil"/>
            </w:tcBorders>
          </w:tcPr>
          <w:p w:rsidR="00E25975" w:rsidRDefault="00D02280">
            <w:pPr>
              <w:spacing w:before="10" w:line="268" w:lineRule="exact"/>
            </w:pPr>
            <w:r>
              <w:rPr>
                <w:rFonts w:hint="eastAsia"/>
              </w:rPr>
              <w:t>人之间在经济活动中，根据经济法律，法规形成</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10"/>
        </w:trPr>
        <w:tc>
          <w:tcPr>
            <w:tcW w:w="5100" w:type="dxa"/>
            <w:tcBorders>
              <w:top w:val="nil"/>
              <w:bottom w:val="nil"/>
            </w:tcBorders>
          </w:tcPr>
          <w:p w:rsidR="00E25975" w:rsidRDefault="00D02280">
            <w:pPr>
              <w:spacing w:before="14" w:line="276" w:lineRule="exact"/>
            </w:pPr>
            <w:r>
              <w:rPr>
                <w:rFonts w:hint="eastAsia"/>
              </w:rPr>
              <w:t>的经济权利和经济义务关系。</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00"/>
        </w:trPr>
        <w:tc>
          <w:tcPr>
            <w:tcW w:w="5100" w:type="dxa"/>
            <w:tcBorders>
              <w:top w:val="nil"/>
              <w:bottom w:val="nil"/>
            </w:tcBorders>
          </w:tcPr>
          <w:p w:rsidR="00E25975" w:rsidRDefault="00D02280">
            <w:pPr>
              <w:spacing w:before="5" w:line="275" w:lineRule="exact"/>
              <w:ind w:firstLineChars="200" w:firstLine="440"/>
            </w:pPr>
            <w:r>
              <w:rPr>
                <w:rFonts w:hint="eastAsia"/>
              </w:rPr>
              <w:t>法律关系是指人们在社会生活中受法律规范调整</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07"/>
        </w:trPr>
        <w:tc>
          <w:tcPr>
            <w:tcW w:w="5100" w:type="dxa"/>
            <w:tcBorders>
              <w:top w:val="nil"/>
              <w:bottom w:val="nil"/>
            </w:tcBorders>
          </w:tcPr>
          <w:p w:rsidR="00E25975" w:rsidRDefault="00D02280">
            <w:pPr>
              <w:spacing w:before="7" w:line="280" w:lineRule="exact"/>
            </w:pPr>
            <w:r>
              <w:rPr>
                <w:rFonts w:hint="eastAsia"/>
              </w:rPr>
              <w:t>而形成的权利义务关系。</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290"/>
        </w:trPr>
        <w:tc>
          <w:tcPr>
            <w:tcW w:w="5100" w:type="dxa"/>
            <w:tcBorders>
              <w:top w:val="nil"/>
              <w:bottom w:val="nil"/>
            </w:tcBorders>
          </w:tcPr>
          <w:p w:rsidR="00E25975" w:rsidRDefault="00D02280">
            <w:pPr>
              <w:pStyle w:val="TableParagraph"/>
              <w:spacing w:before="2" w:line="268" w:lineRule="exact"/>
              <w:ind w:left="134"/>
              <w:rPr>
                <w:b/>
                <w:lang w:val="en-US"/>
              </w:rPr>
            </w:pPr>
            <w:r>
              <w:rPr>
                <w:b/>
              </w:rPr>
              <w:t>二、</w:t>
            </w:r>
            <w:r>
              <w:rPr>
                <w:rFonts w:hint="eastAsia"/>
                <w:b/>
                <w:lang w:val="en-US"/>
              </w:rPr>
              <w:t>经济法律关系的构成</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10"/>
        </w:trPr>
        <w:tc>
          <w:tcPr>
            <w:tcW w:w="5100" w:type="dxa"/>
            <w:tcBorders>
              <w:top w:val="nil"/>
              <w:bottom w:val="nil"/>
            </w:tcBorders>
          </w:tcPr>
          <w:p w:rsidR="00E25975" w:rsidRDefault="00D02280">
            <w:pPr>
              <w:pStyle w:val="TableParagraph"/>
              <w:spacing w:before="14" w:line="276" w:lineRule="exact"/>
              <w:ind w:left="134"/>
            </w:pPr>
            <w:r>
              <w:t>1.</w:t>
            </w:r>
            <w:r>
              <w:rPr>
                <w:rFonts w:hint="eastAsia"/>
                <w:b/>
                <w:bCs/>
                <w:lang w:val="en-US"/>
              </w:rPr>
              <w:t>主体</w:t>
            </w:r>
            <w:r>
              <w:rPr>
                <w:b/>
              </w:rPr>
              <w:t>：</w:t>
            </w:r>
            <w:r>
              <w:rPr>
                <w:rFonts w:hint="eastAsia"/>
              </w:rPr>
              <w:t>法律关系中享有权利承担义务的当事人</w:t>
            </w:r>
          </w:p>
          <w:p w:rsidR="00E25975" w:rsidRDefault="00D02280">
            <w:pPr>
              <w:pStyle w:val="TableParagraph"/>
              <w:spacing w:before="14" w:line="276" w:lineRule="exact"/>
              <w:ind w:left="134"/>
              <w:rPr>
                <w:lang w:val="en-US"/>
              </w:rPr>
            </w:pPr>
            <w:r>
              <w:rPr>
                <w:rFonts w:hint="eastAsia"/>
                <w:lang w:val="en-US"/>
              </w:rPr>
              <w:t>2.</w:t>
            </w:r>
            <w:r>
              <w:rPr>
                <w:rFonts w:hint="eastAsia"/>
                <w:b/>
                <w:bCs/>
                <w:lang w:val="en-US"/>
              </w:rPr>
              <w:t>客体：</w:t>
            </w:r>
            <w:r>
              <w:rPr>
                <w:rFonts w:hint="eastAsia"/>
                <w:lang w:val="en-US"/>
              </w:rPr>
              <w:t>权利和义务所指向的对象</w:t>
            </w:r>
          </w:p>
          <w:p w:rsidR="00E25975" w:rsidRDefault="00D02280">
            <w:pPr>
              <w:pStyle w:val="TableParagraph"/>
              <w:spacing w:before="14" w:line="276" w:lineRule="exact"/>
              <w:rPr>
                <w:lang w:val="en-US"/>
              </w:rPr>
            </w:pPr>
            <w:r>
              <w:rPr>
                <w:rFonts w:hint="eastAsia"/>
                <w:lang w:val="en-US"/>
              </w:rPr>
              <w:t xml:space="preserve"> 3</w:t>
            </w:r>
            <w:r>
              <w:rPr>
                <w:rFonts w:hint="eastAsia"/>
                <w:b/>
                <w:bCs/>
                <w:lang w:val="en-US"/>
              </w:rPr>
              <w:t>.内容</w:t>
            </w:r>
            <w:r>
              <w:rPr>
                <w:rFonts w:hint="eastAsia"/>
                <w:lang w:val="en-US"/>
              </w:rPr>
              <w:t>：享有的权利和承担的义务</w:t>
            </w:r>
          </w:p>
          <w:p w:rsidR="00E25975" w:rsidRDefault="00D02280">
            <w:pPr>
              <w:pStyle w:val="TableParagraph"/>
              <w:spacing w:before="14" w:line="276" w:lineRule="exact"/>
              <w:rPr>
                <w:lang w:val="en-US"/>
              </w:rPr>
            </w:pPr>
            <w:r>
              <w:rPr>
                <w:rFonts w:hint="eastAsia"/>
                <w:lang w:val="en-US"/>
              </w:rPr>
              <w:t>【注意】缺少其中任何一个要素，都不构成法律关系</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D02280">
            <w:pPr>
              <w:pStyle w:val="TableParagraph"/>
              <w:spacing w:before="14" w:line="276" w:lineRule="exact"/>
              <w:ind w:left="371"/>
            </w:pPr>
            <w:r>
              <w:rPr>
                <w:rFonts w:ascii="Times New Roman" w:eastAsia="宋体" w:hint="eastAsia"/>
                <w:lang w:val="en-US"/>
              </w:rPr>
              <w:t>10</w:t>
            </w:r>
            <w:r>
              <w:t>分钟</w:t>
            </w:r>
          </w:p>
        </w:tc>
      </w:tr>
      <w:tr w:rsidR="00E25975">
        <w:trPr>
          <w:trHeight w:val="302"/>
        </w:trPr>
        <w:tc>
          <w:tcPr>
            <w:tcW w:w="5100" w:type="dxa"/>
            <w:tcBorders>
              <w:top w:val="nil"/>
              <w:bottom w:val="nil"/>
            </w:tcBorders>
          </w:tcPr>
          <w:p w:rsidR="00E25975" w:rsidRDefault="00E25975">
            <w:pPr>
              <w:pStyle w:val="TableParagraph"/>
              <w:spacing w:before="5" w:line="276" w:lineRule="exact"/>
              <w:rPr>
                <w:rFonts w:ascii="Times New Roman" w:eastAsia="宋体"/>
                <w:lang w:val="en-US"/>
              </w:rPr>
            </w:pP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05"/>
        </w:trPr>
        <w:tc>
          <w:tcPr>
            <w:tcW w:w="5100" w:type="dxa"/>
            <w:tcBorders>
              <w:top w:val="nil"/>
              <w:bottom w:val="nil"/>
            </w:tcBorders>
          </w:tcPr>
          <w:p w:rsidR="00E25975" w:rsidRDefault="00D02280">
            <w:pPr>
              <w:pStyle w:val="TableParagraph"/>
              <w:spacing w:before="5" w:line="280" w:lineRule="exact"/>
              <w:ind w:firstLineChars="100" w:firstLine="221"/>
              <w:rPr>
                <w:lang w:val="en-US"/>
              </w:rPr>
            </w:pPr>
            <w:r>
              <w:rPr>
                <w:rFonts w:hint="eastAsia"/>
                <w:b/>
                <w:lang w:val="en-US"/>
              </w:rPr>
              <w:t>三</w:t>
            </w:r>
            <w:r>
              <w:rPr>
                <w:b/>
              </w:rPr>
              <w:t>、</w:t>
            </w:r>
            <w:r>
              <w:rPr>
                <w:rFonts w:hint="eastAsia"/>
                <w:b/>
                <w:lang w:val="en-US"/>
              </w:rPr>
              <w:t>经济法律关系的主体</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293"/>
        </w:trPr>
        <w:tc>
          <w:tcPr>
            <w:tcW w:w="5100" w:type="dxa"/>
            <w:tcBorders>
              <w:top w:val="nil"/>
              <w:bottom w:val="nil"/>
            </w:tcBorders>
          </w:tcPr>
          <w:p w:rsidR="00E25975" w:rsidRDefault="00D02280">
            <w:pPr>
              <w:pStyle w:val="TableParagraph"/>
              <w:spacing w:before="2" w:line="272" w:lineRule="exact"/>
              <w:ind w:left="134"/>
            </w:pPr>
            <w:r>
              <w:rPr>
                <w:rFonts w:hint="eastAsia"/>
              </w:rPr>
              <w:t>经济法律关系主体的分类</w:t>
            </w:r>
          </w:p>
          <w:p w:rsidR="00E25975" w:rsidRDefault="00D02280">
            <w:pPr>
              <w:pStyle w:val="TableParagraph"/>
              <w:spacing w:before="2" w:line="272" w:lineRule="exact"/>
              <w:ind w:left="134"/>
              <w:rPr>
                <w:lang w:val="en-US"/>
              </w:rPr>
            </w:pPr>
            <w:r>
              <w:rPr>
                <w:rFonts w:hint="eastAsia"/>
                <w:lang w:val="en-US"/>
              </w:rPr>
              <w:t>分类标准：主体形态</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02"/>
        </w:trPr>
        <w:tc>
          <w:tcPr>
            <w:tcW w:w="5100" w:type="dxa"/>
            <w:tcBorders>
              <w:top w:val="nil"/>
              <w:bottom w:val="nil"/>
            </w:tcBorders>
          </w:tcPr>
          <w:p w:rsidR="00E25975" w:rsidRDefault="00D02280">
            <w:pPr>
              <w:pStyle w:val="TableParagraph"/>
              <w:spacing w:before="10" w:line="272" w:lineRule="exact"/>
              <w:ind w:left="134"/>
            </w:pPr>
            <w:r>
              <w:rPr>
                <w:rFonts w:hint="eastAsia"/>
                <w:b/>
                <w:bCs/>
              </w:rPr>
              <w:t>（1）公民（自然人）</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298"/>
        </w:trPr>
        <w:tc>
          <w:tcPr>
            <w:tcW w:w="5100" w:type="dxa"/>
            <w:tcBorders>
              <w:top w:val="nil"/>
              <w:bottom w:val="nil"/>
            </w:tcBorders>
          </w:tcPr>
          <w:p w:rsidR="00E25975" w:rsidRDefault="00D02280">
            <w:pPr>
              <w:pStyle w:val="TableParagraph"/>
              <w:spacing w:before="10" w:line="268" w:lineRule="exact"/>
              <w:ind w:firstLineChars="100" w:firstLine="220"/>
            </w:pPr>
            <w:r>
              <w:rPr>
                <w:rFonts w:hint="eastAsia"/>
              </w:rPr>
              <w:t>最常见的法律关系主体。</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10"/>
        </w:trPr>
        <w:tc>
          <w:tcPr>
            <w:tcW w:w="5100" w:type="dxa"/>
            <w:tcBorders>
              <w:top w:val="nil"/>
              <w:bottom w:val="nil"/>
            </w:tcBorders>
          </w:tcPr>
          <w:p w:rsidR="00E25975" w:rsidRDefault="00D02280">
            <w:pPr>
              <w:pStyle w:val="TableParagraph"/>
              <w:spacing w:before="14" w:line="276" w:lineRule="exact"/>
              <w:ind w:left="134" w:firstLineChars="100" w:firstLine="220"/>
            </w:pPr>
            <w:r>
              <w:rPr>
                <w:rFonts w:hint="eastAsia"/>
              </w:rPr>
              <w:t>公民</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05"/>
        </w:trPr>
        <w:tc>
          <w:tcPr>
            <w:tcW w:w="5100" w:type="dxa"/>
            <w:tcBorders>
              <w:top w:val="nil"/>
              <w:bottom w:val="nil"/>
            </w:tcBorders>
          </w:tcPr>
          <w:p w:rsidR="00E25975" w:rsidRDefault="00D02280">
            <w:pPr>
              <w:pStyle w:val="TableParagraph"/>
              <w:spacing w:before="5" w:line="280" w:lineRule="exact"/>
              <w:ind w:left="134" w:firstLineChars="100" w:firstLine="220"/>
            </w:pPr>
            <w:r>
              <w:rPr>
                <w:rFonts w:hint="eastAsia"/>
              </w:rPr>
              <w:t>外国人或外国组织</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293"/>
        </w:trPr>
        <w:tc>
          <w:tcPr>
            <w:tcW w:w="5100" w:type="dxa"/>
            <w:tcBorders>
              <w:top w:val="nil"/>
              <w:bottom w:val="nil"/>
            </w:tcBorders>
          </w:tcPr>
          <w:p w:rsidR="00E25975" w:rsidRDefault="00D02280">
            <w:pPr>
              <w:pStyle w:val="TableParagraph"/>
              <w:spacing w:before="2" w:line="272" w:lineRule="exact"/>
              <w:ind w:left="134"/>
              <w:rPr>
                <w:lang w:val="en-US"/>
              </w:rPr>
            </w:pPr>
            <w:r>
              <w:rPr>
                <w:rFonts w:hint="eastAsia"/>
                <w:lang w:val="en-US"/>
              </w:rPr>
              <w:t xml:space="preserve">  无国籍人</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D02280">
            <w:pPr>
              <w:pStyle w:val="TableParagraph"/>
              <w:ind w:firstLineChars="200" w:firstLine="440"/>
              <w:rPr>
                <w:rFonts w:ascii="Times New Roman"/>
                <w:sz w:val="20"/>
              </w:rPr>
            </w:pPr>
            <w:r>
              <w:rPr>
                <w:rFonts w:hint="eastAsia"/>
                <w:lang w:val="en-US"/>
              </w:rPr>
              <w:t>5</w:t>
            </w:r>
            <w:r>
              <w:t>分钟</w:t>
            </w:r>
          </w:p>
        </w:tc>
      </w:tr>
      <w:tr w:rsidR="00E25975">
        <w:trPr>
          <w:trHeight w:val="302"/>
        </w:trPr>
        <w:tc>
          <w:tcPr>
            <w:tcW w:w="5100" w:type="dxa"/>
            <w:tcBorders>
              <w:top w:val="nil"/>
              <w:bottom w:val="nil"/>
            </w:tcBorders>
          </w:tcPr>
          <w:p w:rsidR="00E25975" w:rsidRDefault="00D02280">
            <w:pPr>
              <w:pStyle w:val="TableParagraph"/>
              <w:spacing w:before="10" w:line="272" w:lineRule="exact"/>
              <w:ind w:left="134"/>
              <w:rPr>
                <w:lang w:val="en-US"/>
              </w:rPr>
            </w:pPr>
            <w:r>
              <w:rPr>
                <w:rFonts w:hint="eastAsia"/>
                <w:b/>
                <w:bCs/>
              </w:rPr>
              <w:t>（</w:t>
            </w:r>
            <w:r>
              <w:rPr>
                <w:rFonts w:hint="eastAsia"/>
                <w:b/>
                <w:bCs/>
                <w:lang w:val="en-US"/>
              </w:rPr>
              <w:t>2</w:t>
            </w:r>
            <w:r>
              <w:rPr>
                <w:rFonts w:hint="eastAsia"/>
                <w:b/>
                <w:bCs/>
              </w:rPr>
              <w:t>）</w:t>
            </w:r>
            <w:r>
              <w:rPr>
                <w:rFonts w:hint="eastAsia"/>
                <w:b/>
                <w:bCs/>
                <w:lang w:val="en-US"/>
              </w:rPr>
              <w:t>机构和组织（法人）</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ind w:firstLineChars="100" w:firstLine="200"/>
              <w:rPr>
                <w:rFonts w:ascii="Times New Roman"/>
                <w:sz w:val="20"/>
              </w:rPr>
            </w:pPr>
          </w:p>
        </w:tc>
      </w:tr>
      <w:tr w:rsidR="00E25975">
        <w:trPr>
          <w:trHeight w:val="302"/>
        </w:trPr>
        <w:tc>
          <w:tcPr>
            <w:tcW w:w="5100" w:type="dxa"/>
            <w:tcBorders>
              <w:top w:val="nil"/>
              <w:bottom w:val="nil"/>
            </w:tcBorders>
          </w:tcPr>
          <w:p w:rsidR="00E25975" w:rsidRDefault="00D02280">
            <w:pPr>
              <w:pStyle w:val="TableParagraph"/>
              <w:spacing w:before="10" w:line="272" w:lineRule="exact"/>
              <w:ind w:left="134" w:firstLineChars="200" w:firstLine="440"/>
              <w:rPr>
                <w:lang w:val="en-US"/>
              </w:rPr>
            </w:pPr>
            <w:r>
              <w:rPr>
                <w:rFonts w:hint="eastAsia"/>
                <w:lang w:val="en-US"/>
              </w:rPr>
              <w:t>国家机关</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01"/>
        </w:trPr>
        <w:tc>
          <w:tcPr>
            <w:tcW w:w="5100" w:type="dxa"/>
            <w:tcBorders>
              <w:top w:val="nil"/>
              <w:bottom w:val="nil"/>
            </w:tcBorders>
          </w:tcPr>
          <w:p w:rsidR="00E25975" w:rsidRDefault="00D02280">
            <w:pPr>
              <w:pStyle w:val="TableParagraph"/>
              <w:spacing w:before="10" w:line="272" w:lineRule="exact"/>
              <w:ind w:firstLineChars="200" w:firstLine="440"/>
            </w:pPr>
            <w:r>
              <w:rPr>
                <w:rFonts w:hint="eastAsia"/>
                <w:lang w:val="en-US"/>
              </w:rPr>
              <w:t>各事业单位</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01"/>
        </w:trPr>
        <w:tc>
          <w:tcPr>
            <w:tcW w:w="5100" w:type="dxa"/>
            <w:tcBorders>
              <w:top w:val="nil"/>
              <w:bottom w:val="nil"/>
            </w:tcBorders>
          </w:tcPr>
          <w:p w:rsidR="00E25975" w:rsidRDefault="00D02280">
            <w:pPr>
              <w:pStyle w:val="TableParagraph"/>
              <w:spacing w:before="10" w:line="272" w:lineRule="exact"/>
              <w:ind w:left="576"/>
              <w:rPr>
                <w:lang w:val="en-US"/>
              </w:rPr>
            </w:pPr>
            <w:r>
              <w:rPr>
                <w:rFonts w:hint="eastAsia"/>
                <w:lang w:val="en-US"/>
              </w:rPr>
              <w:t>各政党</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02"/>
        </w:trPr>
        <w:tc>
          <w:tcPr>
            <w:tcW w:w="5100" w:type="dxa"/>
            <w:tcBorders>
              <w:top w:val="nil"/>
              <w:bottom w:val="nil"/>
            </w:tcBorders>
          </w:tcPr>
          <w:p w:rsidR="00E25975" w:rsidRDefault="00D02280">
            <w:pPr>
              <w:pStyle w:val="TableParagraph"/>
              <w:spacing w:before="10" w:line="272" w:lineRule="exact"/>
              <w:ind w:left="134" w:firstLineChars="200" w:firstLine="440"/>
            </w:pPr>
            <w:r>
              <w:rPr>
                <w:rFonts w:hint="eastAsia"/>
                <w:lang w:val="en-US"/>
              </w:rPr>
              <w:t>社会团体</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302"/>
        </w:trPr>
        <w:tc>
          <w:tcPr>
            <w:tcW w:w="5100" w:type="dxa"/>
            <w:tcBorders>
              <w:top w:val="nil"/>
              <w:bottom w:val="nil"/>
            </w:tcBorders>
          </w:tcPr>
          <w:p w:rsidR="00E25975" w:rsidRDefault="00D02280">
            <w:pPr>
              <w:pStyle w:val="TableParagraph"/>
              <w:spacing w:before="10" w:line="272" w:lineRule="exact"/>
              <w:ind w:left="134"/>
              <w:rPr>
                <w:lang w:val="en-US"/>
              </w:rPr>
            </w:pPr>
            <w:r>
              <w:rPr>
                <w:rFonts w:hint="eastAsia"/>
                <w:b/>
                <w:bCs/>
              </w:rPr>
              <w:t>（</w:t>
            </w:r>
            <w:r>
              <w:rPr>
                <w:rFonts w:hint="eastAsia"/>
                <w:b/>
                <w:bCs/>
                <w:lang w:val="en-US"/>
              </w:rPr>
              <w:t>3</w:t>
            </w:r>
            <w:r>
              <w:rPr>
                <w:rFonts w:hint="eastAsia"/>
                <w:b/>
                <w:bCs/>
              </w:rPr>
              <w:t>）</w:t>
            </w:r>
            <w:r>
              <w:rPr>
                <w:rFonts w:hint="eastAsia"/>
                <w:b/>
                <w:bCs/>
                <w:lang w:val="en-US"/>
              </w:rPr>
              <w:t>国家</w:t>
            </w:r>
          </w:p>
        </w:tc>
        <w:tc>
          <w:tcPr>
            <w:tcW w:w="3788" w:type="dxa"/>
            <w:vMerge/>
            <w:tcBorders>
              <w:top w:val="nil"/>
            </w:tcBorders>
          </w:tcPr>
          <w:p w:rsidR="00E25975" w:rsidRDefault="00E25975">
            <w:pPr>
              <w:rPr>
                <w:sz w:val="2"/>
                <w:szCs w:val="2"/>
              </w:rPr>
            </w:pPr>
          </w:p>
        </w:tc>
        <w:tc>
          <w:tcPr>
            <w:tcW w:w="1294" w:type="dxa"/>
            <w:tcBorders>
              <w:top w:val="nil"/>
              <w:bottom w:val="nil"/>
            </w:tcBorders>
          </w:tcPr>
          <w:p w:rsidR="00E25975" w:rsidRDefault="00E25975">
            <w:pPr>
              <w:pStyle w:val="TableParagraph"/>
              <w:rPr>
                <w:rFonts w:ascii="Times New Roman"/>
                <w:sz w:val="20"/>
              </w:rPr>
            </w:pPr>
          </w:p>
        </w:tc>
      </w:tr>
      <w:tr w:rsidR="00E25975">
        <w:trPr>
          <w:trHeight w:val="2101"/>
        </w:trPr>
        <w:tc>
          <w:tcPr>
            <w:tcW w:w="5100" w:type="dxa"/>
            <w:tcBorders>
              <w:top w:val="nil"/>
            </w:tcBorders>
          </w:tcPr>
          <w:p w:rsidR="00E25975" w:rsidRDefault="00D02280">
            <w:pPr>
              <w:pStyle w:val="TableParagraph"/>
              <w:spacing w:before="10"/>
              <w:ind w:left="134"/>
            </w:pPr>
            <w:r>
              <w:rPr>
                <w:rFonts w:hint="eastAsia"/>
              </w:rPr>
              <w:t>【注意】任何一个法律关系至少要有两个主体。</w:t>
            </w:r>
          </w:p>
        </w:tc>
        <w:tc>
          <w:tcPr>
            <w:tcW w:w="3788" w:type="dxa"/>
            <w:vMerge/>
            <w:tcBorders>
              <w:top w:val="nil"/>
            </w:tcBorders>
          </w:tcPr>
          <w:p w:rsidR="00E25975" w:rsidRDefault="00E25975">
            <w:pPr>
              <w:rPr>
                <w:sz w:val="2"/>
                <w:szCs w:val="2"/>
              </w:rPr>
            </w:pPr>
          </w:p>
        </w:tc>
        <w:tc>
          <w:tcPr>
            <w:tcW w:w="1294" w:type="dxa"/>
            <w:tcBorders>
              <w:top w:val="nil"/>
            </w:tcBorders>
          </w:tcPr>
          <w:p w:rsidR="00E25975" w:rsidRDefault="00E25975">
            <w:pPr>
              <w:pStyle w:val="TableParagraph"/>
              <w:rPr>
                <w:rFonts w:ascii="Times New Roman"/>
                <w:sz w:val="20"/>
              </w:rPr>
            </w:pPr>
          </w:p>
        </w:tc>
      </w:tr>
    </w:tbl>
    <w:p w:rsidR="00E25975" w:rsidRDefault="00E25975">
      <w:pPr>
        <w:jc w:val="both"/>
        <w:rPr>
          <w:rFonts w:ascii="宋体" w:eastAsia="宋体"/>
          <w:sz w:val="18"/>
        </w:rPr>
        <w:sectPr w:rsidR="00E25975">
          <w:pgSz w:w="11910" w:h="16840"/>
          <w:pgMar w:top="1040" w:right="800" w:bottom="280" w:left="960" w:header="720" w:footer="720" w:gutter="0"/>
          <w:cols w:space="720" w:equalWidth="0">
            <w:col w:w="10150"/>
          </w:cols>
        </w:sectPr>
      </w:pPr>
    </w:p>
    <w:p w:rsidR="00E25975" w:rsidRDefault="00E25975">
      <w:pPr>
        <w:jc w:val="both"/>
        <w:rPr>
          <w:rFonts w:ascii="宋体" w:eastAsia="宋体"/>
          <w:sz w:val="18"/>
        </w:rPr>
        <w:sectPr w:rsidR="00E25975">
          <w:type w:val="continuous"/>
          <w:pgSz w:w="11910" w:h="16840"/>
          <w:pgMar w:top="918" w:right="280" w:bottom="1140" w:left="1580" w:header="720" w:footer="720" w:gutter="0"/>
          <w:cols w:space="720" w:equalWidth="0">
            <w:col w:w="14780"/>
          </w:cols>
        </w:sectPr>
      </w:pPr>
    </w:p>
    <w:p w:rsidR="00E25975" w:rsidRDefault="00D02280">
      <w:pPr>
        <w:spacing w:before="28"/>
        <w:ind w:left="3062" w:right="2987"/>
        <w:jc w:val="center"/>
        <w:rPr>
          <w:lang w:val="en-US"/>
        </w:rPr>
      </w:pPr>
      <w:r>
        <w:rPr>
          <w:rFonts w:ascii="宋体" w:eastAsia="宋体" w:hint="eastAsia"/>
          <w:b/>
          <w:sz w:val="32"/>
        </w:rPr>
        <w:t>教 案 续 页</w:t>
      </w:r>
      <w:r>
        <w:rPr>
          <w:rFonts w:ascii="宋体" w:eastAsia="宋体" w:hint="eastAsia"/>
          <w:b/>
          <w:sz w:val="24"/>
        </w:rPr>
        <w:t>（</w:t>
      </w:r>
      <w:r>
        <w:rPr>
          <w:rFonts w:ascii="宋体" w:eastAsia="宋体" w:hint="eastAsia"/>
          <w:b/>
          <w:color w:val="006FC0"/>
          <w:sz w:val="24"/>
        </w:rPr>
        <w:t>蓝色标</w:t>
      </w:r>
      <w:r>
        <w:rPr>
          <w:noProof/>
          <w:lang w:val="en-US" w:bidi="ar-SA"/>
        </w:rPr>
        <mc:AlternateContent>
          <mc:Choice Requires="wpg">
            <w:drawing>
              <wp:anchor distT="0" distB="0" distL="114300" distR="114300" simplePos="0" relativeHeight="503285760" behindDoc="1" locked="0" layoutInCell="1" allowOverlap="1">
                <wp:simplePos x="0" y="0"/>
                <wp:positionH relativeFrom="page">
                  <wp:posOffset>2891790</wp:posOffset>
                </wp:positionH>
                <wp:positionV relativeFrom="paragraph">
                  <wp:posOffset>1367155</wp:posOffset>
                </wp:positionV>
                <wp:extent cx="985520" cy="768985"/>
                <wp:effectExtent l="635" t="635" r="4445" b="7620"/>
                <wp:wrapNone/>
                <wp:docPr id="77" name="组合 59"/>
                <wp:cNvGraphicFramePr/>
                <a:graphic xmlns:a="http://schemas.openxmlformats.org/drawingml/2006/main">
                  <a:graphicData uri="http://schemas.microsoft.com/office/word/2010/wordprocessingGroup">
                    <wpg:wgp>
                      <wpg:cNvGrpSpPr/>
                      <wpg:grpSpPr>
                        <a:xfrm>
                          <a:off x="0" y="0"/>
                          <a:ext cx="985520" cy="768985"/>
                          <a:chOff x="4555" y="2154"/>
                          <a:chExt cx="1552" cy="1211"/>
                        </a:xfrm>
                      </wpg:grpSpPr>
                      <pic:pic xmlns:pic="http://schemas.openxmlformats.org/drawingml/2006/picture">
                        <pic:nvPicPr>
                          <pic:cNvPr id="75" name="图片 60"/>
                          <pic:cNvPicPr>
                            <a:picLocks noChangeAspect="1"/>
                          </pic:cNvPicPr>
                        </pic:nvPicPr>
                        <pic:blipFill>
                          <a:blip r:embed="rId37"/>
                          <a:stretch>
                            <a:fillRect/>
                          </a:stretch>
                        </pic:blipFill>
                        <pic:spPr>
                          <a:xfrm>
                            <a:off x="4569" y="2168"/>
                            <a:ext cx="1522" cy="1181"/>
                          </a:xfrm>
                          <a:prstGeom prst="rect">
                            <a:avLst/>
                          </a:prstGeom>
                          <a:noFill/>
                          <a:ln w="9525">
                            <a:noFill/>
                          </a:ln>
                        </pic:spPr>
                      </pic:pic>
                      <wps:wsp>
                        <wps:cNvPr id="76" name="任意多边形 61"/>
                        <wps:cNvSpPr/>
                        <wps:spPr>
                          <a:xfrm>
                            <a:off x="4554" y="2153"/>
                            <a:ext cx="1552" cy="1211"/>
                          </a:xfrm>
                          <a:custGeom>
                            <a:avLst/>
                            <a:gdLst/>
                            <a:ahLst/>
                            <a:cxnLst/>
                            <a:rect l="0" t="0" r="0" b="0"/>
                            <a:pathLst>
                              <a:path w="1552" h="1211">
                                <a:moveTo>
                                  <a:pt x="1551" y="1210"/>
                                </a:moveTo>
                                <a:lnTo>
                                  <a:pt x="0" y="1210"/>
                                </a:lnTo>
                                <a:lnTo>
                                  <a:pt x="0" y="0"/>
                                </a:lnTo>
                                <a:lnTo>
                                  <a:pt x="1551" y="0"/>
                                </a:lnTo>
                                <a:lnTo>
                                  <a:pt x="1551" y="7"/>
                                </a:lnTo>
                                <a:lnTo>
                                  <a:pt x="15" y="7"/>
                                </a:lnTo>
                                <a:lnTo>
                                  <a:pt x="7" y="15"/>
                                </a:lnTo>
                                <a:lnTo>
                                  <a:pt x="15" y="15"/>
                                </a:lnTo>
                                <a:lnTo>
                                  <a:pt x="15" y="1195"/>
                                </a:lnTo>
                                <a:lnTo>
                                  <a:pt x="7" y="1195"/>
                                </a:lnTo>
                                <a:lnTo>
                                  <a:pt x="15" y="1203"/>
                                </a:lnTo>
                                <a:lnTo>
                                  <a:pt x="1551" y="1203"/>
                                </a:lnTo>
                                <a:lnTo>
                                  <a:pt x="1551" y="1210"/>
                                </a:lnTo>
                                <a:close/>
                                <a:moveTo>
                                  <a:pt x="15" y="15"/>
                                </a:moveTo>
                                <a:lnTo>
                                  <a:pt x="7" y="15"/>
                                </a:lnTo>
                                <a:lnTo>
                                  <a:pt x="15" y="7"/>
                                </a:lnTo>
                                <a:lnTo>
                                  <a:pt x="15" y="15"/>
                                </a:lnTo>
                                <a:close/>
                                <a:moveTo>
                                  <a:pt x="1536" y="15"/>
                                </a:moveTo>
                                <a:lnTo>
                                  <a:pt x="15" y="15"/>
                                </a:lnTo>
                                <a:lnTo>
                                  <a:pt x="15" y="7"/>
                                </a:lnTo>
                                <a:lnTo>
                                  <a:pt x="1536" y="7"/>
                                </a:lnTo>
                                <a:lnTo>
                                  <a:pt x="1536" y="15"/>
                                </a:lnTo>
                                <a:close/>
                                <a:moveTo>
                                  <a:pt x="1536" y="1203"/>
                                </a:moveTo>
                                <a:lnTo>
                                  <a:pt x="1536" y="7"/>
                                </a:lnTo>
                                <a:lnTo>
                                  <a:pt x="1544" y="15"/>
                                </a:lnTo>
                                <a:lnTo>
                                  <a:pt x="1551" y="15"/>
                                </a:lnTo>
                                <a:lnTo>
                                  <a:pt x="1551" y="1195"/>
                                </a:lnTo>
                                <a:lnTo>
                                  <a:pt x="1544" y="1195"/>
                                </a:lnTo>
                                <a:lnTo>
                                  <a:pt x="1536" y="1203"/>
                                </a:lnTo>
                                <a:close/>
                                <a:moveTo>
                                  <a:pt x="1551" y="15"/>
                                </a:moveTo>
                                <a:lnTo>
                                  <a:pt x="1544" y="15"/>
                                </a:lnTo>
                                <a:lnTo>
                                  <a:pt x="1536" y="7"/>
                                </a:lnTo>
                                <a:lnTo>
                                  <a:pt x="1551" y="7"/>
                                </a:lnTo>
                                <a:lnTo>
                                  <a:pt x="1551" y="15"/>
                                </a:lnTo>
                                <a:close/>
                                <a:moveTo>
                                  <a:pt x="15" y="1203"/>
                                </a:moveTo>
                                <a:lnTo>
                                  <a:pt x="7" y="1195"/>
                                </a:lnTo>
                                <a:lnTo>
                                  <a:pt x="15" y="1195"/>
                                </a:lnTo>
                                <a:lnTo>
                                  <a:pt x="15" y="1203"/>
                                </a:lnTo>
                                <a:close/>
                                <a:moveTo>
                                  <a:pt x="1536" y="1203"/>
                                </a:moveTo>
                                <a:lnTo>
                                  <a:pt x="15" y="1203"/>
                                </a:lnTo>
                                <a:lnTo>
                                  <a:pt x="15" y="1195"/>
                                </a:lnTo>
                                <a:lnTo>
                                  <a:pt x="1536" y="1195"/>
                                </a:lnTo>
                                <a:lnTo>
                                  <a:pt x="1536" y="1203"/>
                                </a:lnTo>
                                <a:close/>
                                <a:moveTo>
                                  <a:pt x="1551" y="1203"/>
                                </a:moveTo>
                                <a:lnTo>
                                  <a:pt x="1536" y="1203"/>
                                </a:lnTo>
                                <a:lnTo>
                                  <a:pt x="1544" y="1195"/>
                                </a:lnTo>
                                <a:lnTo>
                                  <a:pt x="1551" y="1195"/>
                                </a:lnTo>
                                <a:lnTo>
                                  <a:pt x="1551" y="1203"/>
                                </a:lnTo>
                                <a:close/>
                              </a:path>
                            </a:pathLst>
                          </a:custGeom>
                          <a:solidFill>
                            <a:srgbClr val="F1F1F1"/>
                          </a:solidFill>
                          <a:ln w="9525">
                            <a:noFill/>
                          </a:ln>
                        </wps:spPr>
                        <wps:bodyPr upright="1"/>
                      </wps:wsp>
                    </wpg:wgp>
                  </a:graphicData>
                </a:graphic>
              </wp:anchor>
            </w:drawing>
          </mc:Choice>
          <mc:Fallback xmlns:w15="http://schemas.microsoft.com/office/word/2012/wordml" xmlns:wpsCustomData="http://www.wps.cn/officeDocument/2013/wpsCustomData">
            <w:pict>
              <v:group id="组合 59" o:spid="_x0000_s1026" o:spt="203" style="position:absolute;left:0pt;margin-left:227.7pt;margin-top:107.65pt;height:60.55pt;width:77.6pt;mso-position-horizontal-relative:page;z-index:-30720;mso-width-relative:page;mso-height-relative:page;" coordorigin="4555,2154" coordsize="1552,1211" o:gfxdata="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">
                <o:lock v:ext="edit" aspectratio="f"/>
                <v:shape id="图片 60" o:spid="_x0000_s1026" o:spt="75" type="#_x0000_t75" style="position:absolute;left:4569;top:2168;height:1181;width:1522;" filled="f" o:preferrelative="t" stroked="f" coordsize="21600,21600" o:gfxdata="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GIIL4A&#10;AADbAAAADwAAAAAAAAABACAAAAAiAAAAZHJzL2Rvd25yZXYueG1sUEsBAhQAFAAAAAgAh07iQDMv&#10;BZ47AAAAOQAAABAAAAAAAAAAAQAgAAAADQEAAGRycy9zaGFwZXhtbC54bWxQSwUGAAAAAAYABgBb&#10;AQAAtwMAAAAA&#10;">
                  <v:fill on="f" focussize="0,0"/>
                  <v:stroke on="f"/>
                  <v:imagedata r:id="rId38" o:title=""/>
                  <o:lock v:ext="edit" aspectratio="t"/>
                </v:shape>
                <v:shape id="任意多边形 61" o:spid="_x0000_s1026" o:spt="100" style="position:absolute;left:4554;top:2153;height:1211;width:1552;" fillcolor="#F1F1F1" filled="t" stroked="f" coordsize="1552,1211" o:gfxdata="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3vALsAAADb&#10;AAAADwAAAAAAAAABACAAAAAiAAAAZHJzL2Rvd25yZXYueG1sUEsBAhQAFAAAAAgAh07iQDMvBZ47&#10;AAAAOQAAABAAAAAAAAAAAQAgAAAACgEAAGRycy9zaGFwZXhtbC54bWxQSwUGAAAAAAYABgBbAQAA&#10;tAMAAAAA&#10;" path="m1551,1210l0,1210,0,0,1551,0,1551,7,15,7,7,15,15,15,15,1195,7,1195,15,1203,1551,1203,1551,1210xm15,15l7,15,15,7,15,15xm1536,15l15,15,15,7,1536,7,1536,15xm1536,1203l1536,7,1544,15,1551,15,1551,1195,1544,1195,1536,1203xm1551,15l1544,15,1536,7,1551,7,1551,15xm15,1203l7,1195,15,1195,15,1203xm1536,1203l15,1203,15,1195,1536,1195,1536,1203xm1551,1203l1536,1203,1544,1195,1551,1195,1551,1203xe">
                  <v:fill on="t" focussize="0,0"/>
                  <v:stroke on="f"/>
                  <v:imagedata o:title=""/>
                  <o:lock v:ext="edit" aspectratio="f"/>
                </v:shape>
              </v:group>
            </w:pict>
          </mc:Fallback>
        </mc:AlternateContent>
      </w:r>
      <w:r>
        <w:rPr>
          <w:rFonts w:ascii="宋体" w:eastAsia="宋体" w:hint="eastAsia"/>
          <w:b/>
          <w:color w:val="006FC0"/>
          <w:sz w:val="24"/>
          <w:lang w:val="en-US"/>
        </w:rPr>
        <w:t>为演示内容</w:t>
      </w:r>
      <w:r>
        <w:rPr>
          <w:rFonts w:ascii="宋体" w:eastAsia="宋体" w:hint="eastAsia"/>
          <w:b/>
          <w:sz w:val="24"/>
          <w:lang w:val="en-US"/>
        </w:rPr>
        <w:t>）</w:t>
      </w:r>
    </w:p>
    <w:p w:rsidR="00E25975" w:rsidRDefault="00E25975">
      <w:pPr>
        <w:pStyle w:val="a3"/>
        <w:spacing w:before="3"/>
        <w:rPr>
          <w:sz w:val="8"/>
        </w:rPr>
      </w:pPr>
    </w:p>
    <w:tbl>
      <w:tblPr>
        <w:tblW w:w="10173"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89"/>
        <w:gridCol w:w="3804"/>
        <w:gridCol w:w="1280"/>
      </w:tblGrid>
      <w:tr w:rsidR="00E25975">
        <w:trPr>
          <w:trHeight w:val="310"/>
        </w:trPr>
        <w:tc>
          <w:tcPr>
            <w:tcW w:w="5089" w:type="dxa"/>
          </w:tcPr>
          <w:p w:rsidR="00E25975" w:rsidRDefault="00D02280">
            <w:pPr>
              <w:pStyle w:val="TableParagraph"/>
              <w:spacing w:before="1" w:line="290" w:lineRule="exact"/>
              <w:ind w:left="1730"/>
              <w:rPr>
                <w:rFonts w:ascii="宋体" w:eastAsia="宋体"/>
                <w:b/>
                <w:sz w:val="24"/>
              </w:rPr>
            </w:pPr>
            <w:r>
              <w:rPr>
                <w:rFonts w:ascii="宋体" w:eastAsia="宋体" w:hint="eastAsia"/>
                <w:b/>
                <w:sz w:val="24"/>
              </w:rPr>
              <w:t>教学过程、内容</w:t>
            </w:r>
          </w:p>
        </w:tc>
        <w:tc>
          <w:tcPr>
            <w:tcW w:w="3804" w:type="dxa"/>
          </w:tcPr>
          <w:p w:rsidR="00E25975" w:rsidRDefault="00D02280">
            <w:pPr>
              <w:pStyle w:val="TableParagraph"/>
              <w:spacing w:before="1" w:line="290" w:lineRule="exact"/>
              <w:ind w:left="1088"/>
              <w:rPr>
                <w:rFonts w:ascii="宋体" w:eastAsia="宋体"/>
                <w:b/>
                <w:sz w:val="24"/>
              </w:rPr>
            </w:pPr>
            <w:r>
              <w:rPr>
                <w:rFonts w:ascii="宋体" w:eastAsia="宋体" w:hint="eastAsia"/>
                <w:b/>
                <w:sz w:val="24"/>
              </w:rPr>
              <w:t>教学方法与手段</w:t>
            </w:r>
          </w:p>
        </w:tc>
        <w:tc>
          <w:tcPr>
            <w:tcW w:w="1280" w:type="dxa"/>
          </w:tcPr>
          <w:p w:rsidR="00E25975" w:rsidRDefault="00D02280">
            <w:pPr>
              <w:pStyle w:val="TableParagraph"/>
              <w:spacing w:before="1" w:line="290" w:lineRule="exact"/>
              <w:ind w:left="188"/>
              <w:rPr>
                <w:rFonts w:ascii="宋体" w:eastAsia="宋体"/>
                <w:b/>
                <w:sz w:val="24"/>
              </w:rPr>
            </w:pPr>
            <w:r>
              <w:rPr>
                <w:rFonts w:ascii="宋体" w:eastAsia="宋体" w:hint="eastAsia"/>
                <w:b/>
                <w:sz w:val="24"/>
              </w:rPr>
              <w:t>时间分配</w:t>
            </w:r>
          </w:p>
        </w:tc>
      </w:tr>
      <w:tr w:rsidR="00E25975">
        <w:trPr>
          <w:trHeight w:val="278"/>
        </w:trPr>
        <w:tc>
          <w:tcPr>
            <w:tcW w:w="5089" w:type="dxa"/>
            <w:tcBorders>
              <w:bottom w:val="nil"/>
            </w:tcBorders>
          </w:tcPr>
          <w:p w:rsidR="00E25975" w:rsidRDefault="00D02280">
            <w:pPr>
              <w:pStyle w:val="TableParagraph"/>
              <w:spacing w:before="17" w:line="241" w:lineRule="exact"/>
              <w:ind w:left="134"/>
              <w:rPr>
                <w:lang w:val="en-US"/>
              </w:rPr>
            </w:pPr>
            <w:r>
              <w:rPr>
                <w:rFonts w:hint="eastAsia"/>
                <w:b/>
                <w:spacing w:val="-6"/>
                <w:lang w:val="en-US"/>
              </w:rPr>
              <w:t>例题</w:t>
            </w:r>
            <w:r>
              <w:rPr>
                <w:b/>
                <w:spacing w:val="-6"/>
              </w:rPr>
              <w:t>：</w:t>
            </w:r>
            <w:r>
              <w:rPr>
                <w:rFonts w:hint="eastAsia"/>
                <w:b/>
                <w:spacing w:val="-6"/>
                <w:lang w:val="en-US"/>
              </w:rPr>
              <w:t>2021初级考试真题</w:t>
            </w:r>
          </w:p>
        </w:tc>
        <w:tc>
          <w:tcPr>
            <w:tcW w:w="3804" w:type="dxa"/>
            <w:vMerge w:val="restart"/>
            <w:tcBorders>
              <w:bottom w:val="single" w:sz="34" w:space="0" w:color="006FC0"/>
            </w:tcBorders>
          </w:tcPr>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spacing w:before="1"/>
              <w:rPr>
                <w:rFonts w:ascii="宋体"/>
                <w:b/>
                <w:sz w:val="18"/>
              </w:rPr>
            </w:pPr>
          </w:p>
          <w:p w:rsidR="00E25975" w:rsidRDefault="00D02280">
            <w:pPr>
              <w:pStyle w:val="TableParagraph"/>
              <w:ind w:left="135"/>
            </w:pPr>
            <w:r>
              <w:rPr>
                <w:b/>
              </w:rPr>
              <w:t>讲授法</w:t>
            </w:r>
            <w:r>
              <w:t>：</w:t>
            </w:r>
            <w:r>
              <w:rPr>
                <w:rFonts w:hint="eastAsia"/>
                <w:lang w:val="en-US"/>
              </w:rPr>
              <w:t>复习法律关系的主体</w:t>
            </w:r>
            <w:r>
              <w:t>。</w:t>
            </w:r>
          </w:p>
          <w:p w:rsidR="00E25975" w:rsidRDefault="00D02280">
            <w:pPr>
              <w:pStyle w:val="TableParagraph"/>
              <w:spacing w:before="30" w:line="266" w:lineRule="auto"/>
              <w:ind w:left="135" w:right="123"/>
            </w:pPr>
            <w:r>
              <w:rPr>
                <w:b/>
              </w:rPr>
              <w:t>问答法：</w:t>
            </w:r>
            <w:r>
              <w:t>询问式推进教学，促进学生主动思考，紧跟授课思路。</w:t>
            </w: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rPr>
                <w:rFonts w:ascii="宋体"/>
                <w:b/>
              </w:rPr>
            </w:pPr>
          </w:p>
          <w:p w:rsidR="00E25975" w:rsidRDefault="00E25975">
            <w:pPr>
              <w:pStyle w:val="TableParagraph"/>
              <w:spacing w:before="3"/>
              <w:rPr>
                <w:rFonts w:ascii="宋体"/>
                <w:b/>
                <w:sz w:val="21"/>
              </w:rPr>
            </w:pPr>
          </w:p>
          <w:p w:rsidR="00E25975" w:rsidRDefault="00D02280">
            <w:pPr>
              <w:pStyle w:val="TableParagraph"/>
              <w:spacing w:before="1"/>
              <w:ind w:left="135"/>
            </w:pPr>
            <w:r>
              <w:rPr>
                <w:b/>
              </w:rPr>
              <w:t>讲授法</w:t>
            </w:r>
            <w:r>
              <w:t>：</w:t>
            </w:r>
            <w:r>
              <w:rPr>
                <w:rFonts w:hint="eastAsia"/>
                <w:lang w:val="en-US"/>
              </w:rPr>
              <w:t>具体讲法律关系的客体</w:t>
            </w:r>
            <w:r>
              <w:t>。</w:t>
            </w:r>
          </w:p>
          <w:p w:rsidR="00E25975" w:rsidRDefault="00D02280">
            <w:pPr>
              <w:pStyle w:val="TableParagraph"/>
              <w:spacing w:before="30" w:line="266" w:lineRule="auto"/>
              <w:ind w:left="135" w:right="226"/>
            </w:pPr>
            <w:r>
              <w:rPr>
                <w:b/>
              </w:rPr>
              <w:t>演示法：</w:t>
            </w:r>
            <w:r>
              <w:rPr>
                <w:spacing w:val="-8"/>
              </w:rPr>
              <w:t>配合图片</w:t>
            </w:r>
            <w:r>
              <w:rPr>
                <w:spacing w:val="-6"/>
              </w:rPr>
              <w:t>增加学生学习兴趣</w:t>
            </w:r>
            <w:r>
              <w:rPr>
                <w:spacing w:val="-7"/>
              </w:rPr>
              <w:t>，促进学生</w:t>
            </w:r>
            <w:r>
              <w:rPr>
                <w:spacing w:val="10"/>
              </w:rPr>
              <w:t>理解，帮助知识点的前后衔接</w:t>
            </w:r>
            <w:r>
              <w:t>。</w:t>
            </w:r>
          </w:p>
          <w:p w:rsidR="00E25975" w:rsidRDefault="00D02280">
            <w:pPr>
              <w:pStyle w:val="TableParagraph"/>
              <w:spacing w:before="30" w:line="266" w:lineRule="auto"/>
              <w:ind w:left="135" w:right="226"/>
            </w:pPr>
            <w:r>
              <w:rPr>
                <w:noProof/>
                <w:lang w:val="en-US" w:bidi="ar-SA"/>
              </w:rPr>
              <w:drawing>
                <wp:inline distT="0" distB="0" distL="114300" distR="114300">
                  <wp:extent cx="2292350" cy="1318260"/>
                  <wp:effectExtent l="0" t="0" r="8890" b="7620"/>
                  <wp:docPr id="3076" name="Picture 4" descr="C:\Users\Administrator\Desktop\u=354041754,2225549583&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Administrator\Desktop\u=354041754,2225549583&amp;fm=21&amp;gp=0.jpg"/>
                          <pic:cNvPicPr>
                            <a:picLocks noChangeAspect="1" noChangeArrowheads="1"/>
                          </pic:cNvPicPr>
                        </pic:nvPicPr>
                        <pic:blipFill>
                          <a:blip r:embed="rId39" cstate="print"/>
                          <a:srcRect/>
                          <a:stretch>
                            <a:fillRect/>
                          </a:stretch>
                        </pic:blipFill>
                        <pic:spPr>
                          <a:xfrm>
                            <a:off x="0" y="0"/>
                            <a:ext cx="2292350" cy="1318260"/>
                          </a:xfrm>
                          <a:prstGeom prst="rect">
                            <a:avLst/>
                          </a:prstGeom>
                          <a:noFill/>
                        </pic:spPr>
                      </pic:pic>
                    </a:graphicData>
                  </a:graphic>
                </wp:inline>
              </w:drawing>
            </w:r>
          </w:p>
        </w:tc>
        <w:tc>
          <w:tcPr>
            <w:tcW w:w="1280" w:type="dxa"/>
            <w:tcBorders>
              <w:bottom w:val="nil"/>
            </w:tcBorders>
          </w:tcPr>
          <w:p w:rsidR="00E25975" w:rsidRDefault="00E25975">
            <w:pPr>
              <w:pStyle w:val="TableParagraph"/>
              <w:rPr>
                <w:rFonts w:ascii="Times New Roman"/>
                <w:sz w:val="20"/>
              </w:rPr>
            </w:pPr>
          </w:p>
        </w:tc>
      </w:tr>
      <w:tr w:rsidR="00E25975">
        <w:trPr>
          <w:trHeight w:val="219"/>
        </w:trPr>
        <w:tc>
          <w:tcPr>
            <w:tcW w:w="5089" w:type="dxa"/>
            <w:tcBorders>
              <w:top w:val="nil"/>
              <w:bottom w:val="nil"/>
            </w:tcBorders>
          </w:tcPr>
          <w:p w:rsidR="00E25975" w:rsidRDefault="00D02280">
            <w:pPr>
              <w:pStyle w:val="TableParagraph"/>
              <w:spacing w:line="200" w:lineRule="exact"/>
              <w:ind w:left="134"/>
            </w:pPr>
            <w:r>
              <w:rPr>
                <w:rFonts w:hint="eastAsia"/>
              </w:rPr>
              <w:t>【多选题】钱某，王某，贾某合伙购买房屋，与</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4"/>
              </w:rPr>
            </w:pPr>
          </w:p>
        </w:tc>
      </w:tr>
      <w:tr w:rsidR="00E25975">
        <w:trPr>
          <w:trHeight w:val="226"/>
        </w:trPr>
        <w:tc>
          <w:tcPr>
            <w:tcW w:w="5089" w:type="dxa"/>
            <w:tcBorders>
              <w:top w:val="nil"/>
              <w:bottom w:val="nil"/>
            </w:tcBorders>
          </w:tcPr>
          <w:p w:rsidR="00E25975" w:rsidRDefault="00D02280">
            <w:pPr>
              <w:pStyle w:val="TableParagraph"/>
              <w:spacing w:line="207" w:lineRule="exact"/>
              <w:ind w:left="134"/>
            </w:pPr>
            <w:r>
              <w:rPr>
                <w:rFonts w:hint="eastAsia"/>
              </w:rPr>
              <w:t>房地产开发商签订买卖合同，该法律关系中法律</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2"/>
        </w:trPr>
        <w:tc>
          <w:tcPr>
            <w:tcW w:w="5089" w:type="dxa"/>
            <w:tcBorders>
              <w:top w:val="nil"/>
              <w:bottom w:val="nil"/>
            </w:tcBorders>
          </w:tcPr>
          <w:p w:rsidR="00E25975" w:rsidRDefault="00D02280">
            <w:pPr>
              <w:pStyle w:val="TableParagraph"/>
              <w:spacing w:line="202" w:lineRule="exact"/>
              <w:ind w:left="134"/>
            </w:pPr>
            <w:r>
              <w:rPr>
                <w:rFonts w:hint="eastAsia"/>
              </w:rPr>
              <w:t>主体有（　）。</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4"/>
              </w:rPr>
            </w:pPr>
          </w:p>
        </w:tc>
      </w:tr>
      <w:tr w:rsidR="00E25975">
        <w:trPr>
          <w:trHeight w:val="1179"/>
        </w:trPr>
        <w:tc>
          <w:tcPr>
            <w:tcW w:w="5089" w:type="dxa"/>
            <w:tcBorders>
              <w:top w:val="nil"/>
              <w:bottom w:val="nil"/>
            </w:tcBorders>
          </w:tcPr>
          <w:p w:rsidR="00E25975" w:rsidRDefault="00D02280">
            <w:pPr>
              <w:tabs>
                <w:tab w:val="left" w:pos="3782"/>
              </w:tabs>
              <w:rPr>
                <w:lang w:val="en-US"/>
              </w:rPr>
            </w:pPr>
            <w:r>
              <w:rPr>
                <w:noProof/>
                <w:lang w:val="en-US" w:bidi="ar-SA"/>
              </w:rPr>
              <mc:AlternateContent>
                <mc:Choice Requires="wps">
                  <w:drawing>
                    <wp:anchor distT="0" distB="0" distL="114300" distR="114300" simplePos="0" relativeHeight="503299072" behindDoc="0" locked="0" layoutInCell="1" allowOverlap="1">
                      <wp:simplePos x="0" y="0"/>
                      <wp:positionH relativeFrom="column">
                        <wp:posOffset>2152650</wp:posOffset>
                      </wp:positionH>
                      <wp:positionV relativeFrom="paragraph">
                        <wp:posOffset>-25400</wp:posOffset>
                      </wp:positionV>
                      <wp:extent cx="1047750" cy="1083945"/>
                      <wp:effectExtent l="0" t="0" r="3810" b="13335"/>
                      <wp:wrapNone/>
                      <wp:docPr id="3" name="矩形 2"/>
                      <wp:cNvGraphicFramePr/>
                      <a:graphic xmlns:a="http://schemas.openxmlformats.org/drawingml/2006/main">
                        <a:graphicData uri="http://schemas.microsoft.com/office/word/2010/wordprocessingShape">
                          <wps:wsp>
                            <wps:cNvSpPr/>
                            <wps:spPr>
                              <a:xfrm>
                                <a:off x="0" y="0"/>
                                <a:ext cx="1047750" cy="10839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5="http://schemas.microsoft.com/office/word/2012/wordml" xmlns:wpsCustomData="http://www.wps.cn/officeDocument/2013/wpsCustomData">
                  <w:pict>
                    <v:rect id="矩形 2" o:spid="_x0000_s1026" o:spt="1" style="position:absolute;left:0pt;margin-left:169.5pt;margin-top:-2pt;height:85.35pt;width:82.5pt;z-index:503299072;v-text-anchor:middle;mso-width-relative:page;mso-height-relative:page;" filled="t" stroked="f" coordsize="21600,21600" o:gfxdata="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">
                      <v:fill type="frame" on="t" focussize="0,0" recolor="t" rotate="t" r:id="rId41"/>
                      <v:stroke on="f" weight="2pt"/>
                      <v:imagedata o:title=""/>
                      <o:lock v:ext="edit" aspectratio="f"/>
                    </v:rect>
                  </w:pict>
                </mc:Fallback>
              </mc:AlternateContent>
            </w:r>
            <w:r>
              <w:rPr>
                <w:rFonts w:hint="eastAsia"/>
                <w:lang w:val="en-US"/>
              </w:rPr>
              <w:t>A.房地产开发商</w:t>
            </w:r>
          </w:p>
          <w:p w:rsidR="00E25975" w:rsidRDefault="00D02280">
            <w:pPr>
              <w:tabs>
                <w:tab w:val="left" w:pos="3782"/>
              </w:tabs>
            </w:pPr>
            <w:r>
              <w:rPr>
                <w:rFonts w:hint="eastAsia"/>
              </w:rPr>
              <w:t>B.钱某</w:t>
            </w:r>
          </w:p>
          <w:p w:rsidR="00E25975" w:rsidRDefault="00D02280">
            <w:pPr>
              <w:tabs>
                <w:tab w:val="left" w:pos="3782"/>
              </w:tabs>
            </w:pPr>
            <w:r>
              <w:rPr>
                <w:rFonts w:hint="eastAsia"/>
              </w:rPr>
              <w:t>C.王某</w:t>
            </w:r>
          </w:p>
          <w:p w:rsidR="00E25975" w:rsidRDefault="00D02280">
            <w:pPr>
              <w:tabs>
                <w:tab w:val="left" w:pos="3782"/>
              </w:tabs>
              <w:rPr>
                <w:lang w:val="en-US"/>
              </w:rPr>
            </w:pPr>
            <w:r>
              <w:rPr>
                <w:rFonts w:hint="eastAsia"/>
                <w:lang w:val="en-US"/>
              </w:rPr>
              <w:t>D.贾某</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rPr>
            </w:pPr>
          </w:p>
        </w:tc>
      </w:tr>
      <w:tr w:rsidR="00E25975">
        <w:trPr>
          <w:trHeight w:val="203"/>
        </w:trPr>
        <w:tc>
          <w:tcPr>
            <w:tcW w:w="5089" w:type="dxa"/>
            <w:tcBorders>
              <w:top w:val="nil"/>
              <w:bottom w:val="nil"/>
            </w:tcBorders>
          </w:tcPr>
          <w:p w:rsidR="00E25975" w:rsidRDefault="00D02280">
            <w:pPr>
              <w:pStyle w:val="TableParagraph"/>
              <w:spacing w:line="183" w:lineRule="exact"/>
              <w:ind w:left="134"/>
            </w:pPr>
            <w:r>
              <w:rPr>
                <w:rFonts w:hint="eastAsia"/>
              </w:rPr>
              <w:t>『正确答案』ABCD</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4"/>
              </w:rPr>
            </w:pPr>
          </w:p>
        </w:tc>
      </w:tr>
      <w:tr w:rsidR="00E25975">
        <w:trPr>
          <w:trHeight w:val="539"/>
        </w:trPr>
        <w:tc>
          <w:tcPr>
            <w:tcW w:w="5089" w:type="dxa"/>
            <w:tcBorders>
              <w:top w:val="nil"/>
              <w:bottom w:val="nil"/>
            </w:tcBorders>
          </w:tcPr>
          <w:p w:rsidR="00E25975" w:rsidRDefault="00D02280">
            <w:pPr>
              <w:pStyle w:val="TableParagraph"/>
              <w:spacing w:line="255" w:lineRule="exact"/>
              <w:ind w:left="134"/>
              <w:rPr>
                <w:b/>
                <w:lang w:val="en-US"/>
              </w:rPr>
            </w:pPr>
            <w:r>
              <w:rPr>
                <w:rFonts w:hint="eastAsia"/>
                <w:b/>
                <w:lang w:val="en-US"/>
              </w:rPr>
              <w:t>四</w:t>
            </w:r>
            <w:r>
              <w:rPr>
                <w:b/>
              </w:rPr>
              <w:t>、</w:t>
            </w:r>
            <w:r>
              <w:rPr>
                <w:rFonts w:hint="eastAsia"/>
                <w:b/>
                <w:lang w:val="en-US"/>
              </w:rPr>
              <w:t>法律关系的客体</w:t>
            </w:r>
          </w:p>
          <w:p w:rsidR="00E25975" w:rsidRDefault="00D02280">
            <w:pPr>
              <w:pStyle w:val="TableParagraph"/>
              <w:spacing w:before="30" w:line="234" w:lineRule="exact"/>
              <w:ind w:left="134"/>
            </w:pPr>
            <w:r>
              <w:rPr>
                <w:rFonts w:hint="eastAsia"/>
              </w:rPr>
              <w:t>权利和义务共同指向的对象</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D02280">
            <w:pPr>
              <w:pStyle w:val="TableParagraph"/>
              <w:spacing w:before="124"/>
              <w:ind w:left="363"/>
            </w:pPr>
            <w:r>
              <w:rPr>
                <w:rFonts w:ascii="Times New Roman" w:eastAsia="宋体" w:hint="eastAsia"/>
                <w:lang w:val="en-US"/>
              </w:rPr>
              <w:t>10</w:t>
            </w:r>
            <w:r>
              <w:t>分钟</w:t>
            </w:r>
          </w:p>
        </w:tc>
      </w:tr>
      <w:tr w:rsidR="00E25975">
        <w:trPr>
          <w:trHeight w:val="226"/>
        </w:trPr>
        <w:tc>
          <w:tcPr>
            <w:tcW w:w="5089" w:type="dxa"/>
            <w:tcBorders>
              <w:top w:val="nil"/>
              <w:bottom w:val="nil"/>
            </w:tcBorders>
          </w:tcPr>
          <w:p w:rsidR="00E25975" w:rsidRDefault="00D02280">
            <w:pPr>
              <w:pStyle w:val="TableParagraph"/>
              <w:spacing w:line="207" w:lineRule="exact"/>
              <w:ind w:left="134"/>
              <w:rPr>
                <w:lang w:val="en-US"/>
              </w:rPr>
            </w:pPr>
            <w:r>
              <w:rPr>
                <w:rFonts w:hint="eastAsia"/>
              </w:rPr>
              <w:t>（</w:t>
            </w:r>
            <w:r>
              <w:rPr>
                <w:rFonts w:hint="eastAsia"/>
                <w:lang w:val="en-US"/>
              </w:rPr>
              <w:t>1</w:t>
            </w:r>
            <w:r>
              <w:rPr>
                <w:rFonts w:hint="eastAsia"/>
              </w:rPr>
              <w:t>）</w:t>
            </w:r>
            <w:r>
              <w:rPr>
                <w:rFonts w:hint="eastAsia"/>
                <w:lang w:val="en-US"/>
              </w:rPr>
              <w:t>物</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7"/>
        </w:trPr>
        <w:tc>
          <w:tcPr>
            <w:tcW w:w="5089" w:type="dxa"/>
            <w:tcBorders>
              <w:top w:val="nil"/>
              <w:bottom w:val="nil"/>
            </w:tcBorders>
          </w:tcPr>
          <w:p w:rsidR="00E25975" w:rsidRDefault="00D02280">
            <w:pPr>
              <w:pStyle w:val="TableParagraph"/>
              <w:spacing w:line="207" w:lineRule="exact"/>
              <w:ind w:left="134"/>
            </w:pPr>
            <w:r>
              <w:rPr>
                <w:rFonts w:hint="eastAsia"/>
              </w:rPr>
              <w:t>①自然物：土地、矿藏等</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7"/>
        </w:trPr>
        <w:tc>
          <w:tcPr>
            <w:tcW w:w="5089" w:type="dxa"/>
            <w:tcBorders>
              <w:top w:val="nil"/>
              <w:bottom w:val="nil"/>
            </w:tcBorders>
          </w:tcPr>
          <w:p w:rsidR="00E25975" w:rsidRDefault="00D02280">
            <w:pPr>
              <w:pStyle w:val="TableParagraph"/>
              <w:spacing w:line="207" w:lineRule="exact"/>
              <w:ind w:left="134"/>
            </w:pPr>
            <w:r>
              <w:rPr>
                <w:rFonts w:hint="eastAsia"/>
              </w:rPr>
              <w:t>②人造物：建筑、机器等</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6"/>
        </w:trPr>
        <w:tc>
          <w:tcPr>
            <w:tcW w:w="5089" w:type="dxa"/>
            <w:tcBorders>
              <w:top w:val="nil"/>
              <w:bottom w:val="nil"/>
            </w:tcBorders>
          </w:tcPr>
          <w:p w:rsidR="00E25975" w:rsidRDefault="00D02280">
            <w:pPr>
              <w:pStyle w:val="TableParagraph"/>
              <w:spacing w:line="207" w:lineRule="exact"/>
              <w:ind w:left="134"/>
            </w:pPr>
            <w:r>
              <w:rPr>
                <w:rFonts w:hint="eastAsia"/>
              </w:rPr>
              <w:t>③货币和有价证券（一般等价物）</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6"/>
        </w:trPr>
        <w:tc>
          <w:tcPr>
            <w:tcW w:w="5089" w:type="dxa"/>
            <w:tcBorders>
              <w:top w:val="nil"/>
              <w:bottom w:val="nil"/>
            </w:tcBorders>
          </w:tcPr>
          <w:p w:rsidR="00E25975" w:rsidRDefault="00D02280">
            <w:pPr>
              <w:pStyle w:val="TableParagraph"/>
              <w:spacing w:line="207" w:lineRule="exact"/>
              <w:ind w:left="134"/>
            </w:pPr>
            <w:r>
              <w:rPr>
                <w:rFonts w:hint="eastAsia"/>
              </w:rPr>
              <w:t>人身（部分或整体）</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7"/>
        </w:trPr>
        <w:tc>
          <w:tcPr>
            <w:tcW w:w="5089" w:type="dxa"/>
            <w:tcBorders>
              <w:top w:val="nil"/>
              <w:bottom w:val="nil"/>
            </w:tcBorders>
          </w:tcPr>
          <w:p w:rsidR="00E25975" w:rsidRDefault="00D02280">
            <w:pPr>
              <w:pStyle w:val="TableParagraph"/>
              <w:spacing w:line="207" w:lineRule="exact"/>
              <w:ind w:left="134"/>
            </w:pPr>
            <w:r>
              <w:rPr>
                <w:rFonts w:hint="eastAsia"/>
              </w:rPr>
              <w:t>【注意】</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7"/>
        </w:trPr>
        <w:tc>
          <w:tcPr>
            <w:tcW w:w="5089" w:type="dxa"/>
            <w:tcBorders>
              <w:top w:val="nil"/>
              <w:bottom w:val="nil"/>
            </w:tcBorders>
          </w:tcPr>
          <w:p w:rsidR="00E25975" w:rsidRDefault="00D02280">
            <w:pPr>
              <w:pStyle w:val="TableParagraph"/>
              <w:spacing w:line="207" w:lineRule="exact"/>
              <w:ind w:left="134"/>
            </w:pPr>
            <w:r>
              <w:rPr>
                <w:rFonts w:hint="eastAsia"/>
              </w:rPr>
              <w:t>1.活人的整个身体不是法律关系的客体</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193"/>
        </w:trPr>
        <w:tc>
          <w:tcPr>
            <w:tcW w:w="5089" w:type="dxa"/>
            <w:tcBorders>
              <w:top w:val="nil"/>
              <w:bottom w:val="nil"/>
            </w:tcBorders>
          </w:tcPr>
          <w:p w:rsidR="00E25975" w:rsidRDefault="00D02280">
            <w:pPr>
              <w:pStyle w:val="TableParagraph"/>
              <w:spacing w:line="173" w:lineRule="exact"/>
              <w:ind w:left="134"/>
              <w:rPr>
                <w:b/>
                <w:lang w:val="en-US"/>
              </w:rPr>
            </w:pPr>
            <w:r>
              <w:rPr>
                <w:rFonts w:hint="eastAsia"/>
                <w:bCs/>
                <w:lang w:val="en-US"/>
              </w:rPr>
              <w:t>2.物可以有形态也可以没有形态</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2"/>
              </w:rPr>
            </w:pPr>
          </w:p>
        </w:tc>
      </w:tr>
      <w:tr w:rsidR="00E25975">
        <w:trPr>
          <w:trHeight w:val="260"/>
        </w:trPr>
        <w:tc>
          <w:tcPr>
            <w:tcW w:w="5089" w:type="dxa"/>
            <w:tcBorders>
              <w:top w:val="nil"/>
              <w:bottom w:val="nil"/>
            </w:tcBorders>
          </w:tcPr>
          <w:p w:rsidR="00E25975" w:rsidRDefault="00D02280">
            <w:pPr>
              <w:pStyle w:val="TableParagraph"/>
              <w:spacing w:before="6" w:line="234" w:lineRule="exact"/>
              <w:ind w:left="134"/>
              <w:rPr>
                <w:b/>
              </w:rPr>
            </w:pPr>
            <w:r>
              <w:rPr>
                <w:rFonts w:hint="eastAsia"/>
                <w:b/>
              </w:rPr>
              <w:t>客体的特征：能为人类所控制并对人类有价值。</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D02280">
            <w:pPr>
              <w:pStyle w:val="TableParagraph"/>
              <w:spacing w:line="231" w:lineRule="exact"/>
              <w:ind w:left="363"/>
            </w:pPr>
            <w:r>
              <w:rPr>
                <w:rFonts w:hint="eastAsia"/>
                <w:lang w:val="en-US"/>
              </w:rPr>
              <w:t>3</w:t>
            </w:r>
            <w:r>
              <w:t>分钟</w:t>
            </w:r>
          </w:p>
        </w:tc>
      </w:tr>
      <w:tr w:rsidR="00E25975">
        <w:trPr>
          <w:trHeight w:val="226"/>
        </w:trPr>
        <w:tc>
          <w:tcPr>
            <w:tcW w:w="5089" w:type="dxa"/>
            <w:tcBorders>
              <w:top w:val="nil"/>
              <w:bottom w:val="nil"/>
            </w:tcBorders>
          </w:tcPr>
          <w:p w:rsidR="00E25975" w:rsidRDefault="00D02280">
            <w:pPr>
              <w:pStyle w:val="TableParagraph"/>
              <w:spacing w:line="207" w:lineRule="exact"/>
              <w:ind w:left="134"/>
            </w:pPr>
            <w:r>
              <w:rPr>
                <w:rFonts w:hint="eastAsia"/>
              </w:rPr>
              <w:t>举例：空气，水</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7"/>
        </w:trPr>
        <w:tc>
          <w:tcPr>
            <w:tcW w:w="5089" w:type="dxa"/>
            <w:tcBorders>
              <w:top w:val="nil"/>
              <w:bottom w:val="nil"/>
            </w:tcBorders>
          </w:tcPr>
          <w:p w:rsidR="00E25975" w:rsidRDefault="00D02280">
            <w:pPr>
              <w:pStyle w:val="TableParagraph"/>
              <w:spacing w:line="207" w:lineRule="exact"/>
              <w:ind w:left="134"/>
            </w:pPr>
            <w:r>
              <w:rPr>
                <w:rFonts w:hint="eastAsia"/>
              </w:rPr>
              <w:t>（2）非物质财富</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7"/>
        </w:trPr>
        <w:tc>
          <w:tcPr>
            <w:tcW w:w="5089" w:type="dxa"/>
            <w:tcBorders>
              <w:top w:val="nil"/>
              <w:bottom w:val="nil"/>
            </w:tcBorders>
          </w:tcPr>
          <w:p w:rsidR="00E25975" w:rsidRDefault="00D02280">
            <w:pPr>
              <w:pStyle w:val="TableParagraph"/>
              <w:spacing w:line="207" w:lineRule="exact"/>
              <w:ind w:left="134"/>
            </w:pPr>
            <w:r>
              <w:rPr>
                <w:rFonts w:hint="eastAsia"/>
              </w:rPr>
              <w:t>特征：没有客观形态</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7"/>
        </w:trPr>
        <w:tc>
          <w:tcPr>
            <w:tcW w:w="5089" w:type="dxa"/>
            <w:tcBorders>
              <w:top w:val="nil"/>
              <w:bottom w:val="nil"/>
            </w:tcBorders>
          </w:tcPr>
          <w:p w:rsidR="00E25975" w:rsidRDefault="00D02280">
            <w:pPr>
              <w:pStyle w:val="TableParagraph"/>
              <w:spacing w:line="207" w:lineRule="exact"/>
              <w:ind w:left="134"/>
            </w:pPr>
            <w:r>
              <w:rPr>
                <w:rFonts w:hint="eastAsia"/>
              </w:rPr>
              <w:t>①知识产品（智力成果）：著作、发明等</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6"/>
        </w:trPr>
        <w:tc>
          <w:tcPr>
            <w:tcW w:w="5089" w:type="dxa"/>
            <w:tcBorders>
              <w:top w:val="nil"/>
              <w:bottom w:val="nil"/>
            </w:tcBorders>
          </w:tcPr>
          <w:p w:rsidR="00E25975" w:rsidRDefault="00D02280">
            <w:pPr>
              <w:pStyle w:val="TableParagraph"/>
              <w:spacing w:line="207" w:lineRule="exact"/>
              <w:ind w:firstLineChars="100" w:firstLine="220"/>
            </w:pPr>
            <w:r>
              <w:rPr>
                <w:rFonts w:hint="eastAsia"/>
              </w:rPr>
              <w:t>举例：未经授权，不得使用他人专利技术</w:t>
            </w:r>
          </w:p>
          <w:p w:rsidR="00E25975" w:rsidRDefault="00D02280">
            <w:pPr>
              <w:pStyle w:val="TableParagraph"/>
              <w:spacing w:line="207" w:lineRule="exact"/>
            </w:pPr>
            <w:r>
              <w:rPr>
                <w:rFonts w:hint="eastAsia"/>
              </w:rPr>
              <w:t>②道德产品：荣誉称号、嘉奖表彰等（荣誉权）</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7"/>
        </w:trPr>
        <w:tc>
          <w:tcPr>
            <w:tcW w:w="5089" w:type="dxa"/>
            <w:tcBorders>
              <w:top w:val="nil"/>
              <w:bottom w:val="nil"/>
            </w:tcBorders>
          </w:tcPr>
          <w:p w:rsidR="00E25975" w:rsidRDefault="00D02280">
            <w:pPr>
              <w:pStyle w:val="TableParagraph"/>
              <w:spacing w:line="207" w:lineRule="exact"/>
              <w:ind w:right="-44"/>
              <w:jc w:val="both"/>
            </w:pPr>
            <w:r>
              <w:rPr>
                <w:rFonts w:hint="eastAsia"/>
              </w:rPr>
              <w:t>举例：“诽谤罪”诋毁别人的名誉触犯法律</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2"/>
        </w:trPr>
        <w:tc>
          <w:tcPr>
            <w:tcW w:w="5089" w:type="dxa"/>
            <w:tcBorders>
              <w:top w:val="nil"/>
              <w:bottom w:val="nil"/>
            </w:tcBorders>
          </w:tcPr>
          <w:p w:rsidR="00E25975" w:rsidRDefault="00D02280">
            <w:pPr>
              <w:pStyle w:val="TableParagraph"/>
              <w:spacing w:line="202" w:lineRule="exact"/>
              <w:ind w:left="134"/>
              <w:rPr>
                <w:b/>
              </w:rPr>
            </w:pPr>
            <w:r>
              <w:rPr>
                <w:rFonts w:hint="eastAsia"/>
                <w:b/>
              </w:rPr>
              <w:t>【多选题】（2019年）</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4"/>
              </w:rPr>
            </w:pPr>
          </w:p>
        </w:tc>
      </w:tr>
      <w:tr w:rsidR="00E25975">
        <w:trPr>
          <w:trHeight w:val="238"/>
        </w:trPr>
        <w:tc>
          <w:tcPr>
            <w:tcW w:w="5089" w:type="dxa"/>
            <w:tcBorders>
              <w:top w:val="nil"/>
              <w:bottom w:val="nil"/>
            </w:tcBorders>
          </w:tcPr>
          <w:p w:rsidR="00E25975" w:rsidRDefault="00D02280">
            <w:pPr>
              <w:pStyle w:val="TableParagraph"/>
              <w:spacing w:line="219" w:lineRule="exact"/>
              <w:ind w:right="-44"/>
              <w:jc w:val="both"/>
              <w:rPr>
                <w:lang w:val="en-US"/>
              </w:rPr>
            </w:pPr>
            <w:r>
              <w:rPr>
                <w:rFonts w:hint="eastAsia"/>
                <w:lang w:val="en-US"/>
              </w:rPr>
              <w:t>下列可以成为法律关系的客体</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19"/>
        </w:trPr>
        <w:tc>
          <w:tcPr>
            <w:tcW w:w="5089" w:type="dxa"/>
            <w:tcBorders>
              <w:top w:val="nil"/>
              <w:bottom w:val="nil"/>
            </w:tcBorders>
          </w:tcPr>
          <w:p w:rsidR="00E25975" w:rsidRDefault="00D02280">
            <w:pPr>
              <w:pStyle w:val="TableParagraph"/>
              <w:spacing w:line="200" w:lineRule="exact"/>
              <w:ind w:left="134"/>
            </w:pPr>
            <w:r>
              <w:rPr>
                <w:rFonts w:hint="eastAsia"/>
              </w:rPr>
              <w:t>A.自然人</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4"/>
              </w:rPr>
            </w:pPr>
          </w:p>
        </w:tc>
      </w:tr>
      <w:tr w:rsidR="00E25975">
        <w:trPr>
          <w:trHeight w:val="227"/>
        </w:trPr>
        <w:tc>
          <w:tcPr>
            <w:tcW w:w="5089" w:type="dxa"/>
            <w:tcBorders>
              <w:top w:val="nil"/>
              <w:bottom w:val="nil"/>
            </w:tcBorders>
          </w:tcPr>
          <w:p w:rsidR="00E25975" w:rsidRDefault="00D02280">
            <w:pPr>
              <w:pStyle w:val="TableParagraph"/>
              <w:spacing w:line="207" w:lineRule="exact"/>
              <w:ind w:left="134"/>
            </w:pPr>
            <w:r>
              <w:rPr>
                <w:rFonts w:hint="eastAsia"/>
              </w:rPr>
              <w:t>B.发明专利</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7"/>
        </w:trPr>
        <w:tc>
          <w:tcPr>
            <w:tcW w:w="5089" w:type="dxa"/>
            <w:tcBorders>
              <w:top w:val="nil"/>
              <w:bottom w:val="nil"/>
            </w:tcBorders>
          </w:tcPr>
          <w:p w:rsidR="00E25975" w:rsidRDefault="00D02280">
            <w:pPr>
              <w:pStyle w:val="TableParagraph"/>
              <w:spacing w:line="207" w:lineRule="exact"/>
              <w:ind w:left="134"/>
            </w:pPr>
            <w:r>
              <w:rPr>
                <w:rFonts w:hint="eastAsia"/>
              </w:rPr>
              <w:t>C.劳务</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222"/>
        </w:trPr>
        <w:tc>
          <w:tcPr>
            <w:tcW w:w="5089" w:type="dxa"/>
            <w:tcBorders>
              <w:top w:val="nil"/>
              <w:bottom w:val="nil"/>
            </w:tcBorders>
          </w:tcPr>
          <w:p w:rsidR="00E25975" w:rsidRDefault="00D02280">
            <w:pPr>
              <w:pStyle w:val="TableParagraph"/>
              <w:spacing w:line="202" w:lineRule="exact"/>
              <w:ind w:left="134"/>
            </w:pPr>
            <w:r>
              <w:rPr>
                <w:rFonts w:hint="eastAsia"/>
              </w:rPr>
              <w:t>D.物质资料</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4"/>
              </w:rPr>
            </w:pPr>
          </w:p>
        </w:tc>
      </w:tr>
      <w:tr w:rsidR="00E25975">
        <w:trPr>
          <w:trHeight w:val="234"/>
        </w:trPr>
        <w:tc>
          <w:tcPr>
            <w:tcW w:w="5089" w:type="dxa"/>
            <w:tcBorders>
              <w:top w:val="nil"/>
              <w:bottom w:val="nil"/>
            </w:tcBorders>
          </w:tcPr>
          <w:p w:rsidR="00E25975" w:rsidRDefault="00D02280">
            <w:pPr>
              <w:pStyle w:val="TableParagraph"/>
              <w:spacing w:line="214" w:lineRule="exact"/>
              <w:ind w:left="134"/>
            </w:pPr>
            <w:r>
              <w:rPr>
                <w:rFonts w:hint="eastAsia"/>
              </w:rPr>
              <w:t>『正确答案』BCD</w:t>
            </w: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nil"/>
            </w:tcBorders>
          </w:tcPr>
          <w:p w:rsidR="00E25975" w:rsidRDefault="00E25975">
            <w:pPr>
              <w:pStyle w:val="TableParagraph"/>
              <w:rPr>
                <w:rFonts w:ascii="Times New Roman"/>
                <w:sz w:val="16"/>
              </w:rPr>
            </w:pPr>
          </w:p>
        </w:tc>
      </w:tr>
      <w:tr w:rsidR="00E25975">
        <w:trPr>
          <w:trHeight w:val="303"/>
        </w:trPr>
        <w:tc>
          <w:tcPr>
            <w:tcW w:w="5089" w:type="dxa"/>
            <w:tcBorders>
              <w:top w:val="nil"/>
              <w:bottom w:val="single" w:sz="34" w:space="0" w:color="006FC0"/>
            </w:tcBorders>
          </w:tcPr>
          <w:p w:rsidR="00E25975" w:rsidRDefault="00E25975">
            <w:pPr>
              <w:pStyle w:val="TableParagraph"/>
              <w:spacing w:line="252" w:lineRule="exact"/>
              <w:ind w:left="134"/>
            </w:pPr>
          </w:p>
        </w:tc>
        <w:tc>
          <w:tcPr>
            <w:tcW w:w="3804" w:type="dxa"/>
            <w:vMerge/>
            <w:tcBorders>
              <w:top w:val="nil"/>
              <w:bottom w:val="single" w:sz="34" w:space="0" w:color="006FC0"/>
            </w:tcBorders>
          </w:tcPr>
          <w:p w:rsidR="00E25975" w:rsidRDefault="00E25975">
            <w:pPr>
              <w:rPr>
                <w:sz w:val="2"/>
                <w:szCs w:val="2"/>
              </w:rPr>
            </w:pPr>
          </w:p>
        </w:tc>
        <w:tc>
          <w:tcPr>
            <w:tcW w:w="1280" w:type="dxa"/>
            <w:tcBorders>
              <w:top w:val="nil"/>
              <w:bottom w:val="single" w:sz="34" w:space="0" w:color="006FC0"/>
            </w:tcBorders>
          </w:tcPr>
          <w:p w:rsidR="00E25975" w:rsidRDefault="00E25975">
            <w:pPr>
              <w:pStyle w:val="TableParagraph"/>
              <w:rPr>
                <w:rFonts w:ascii="Times New Roman"/>
              </w:rPr>
            </w:pPr>
          </w:p>
        </w:tc>
      </w:tr>
      <w:tr w:rsidR="00E25975">
        <w:trPr>
          <w:trHeight w:val="352"/>
        </w:trPr>
        <w:tc>
          <w:tcPr>
            <w:tcW w:w="5089" w:type="dxa"/>
            <w:tcBorders>
              <w:top w:val="single" w:sz="34" w:space="0" w:color="006FC0"/>
              <w:left w:val="single" w:sz="34" w:space="0" w:color="5B9BD4"/>
              <w:bottom w:val="nil"/>
            </w:tcBorders>
          </w:tcPr>
          <w:p w:rsidR="00E25975" w:rsidRDefault="00D02280">
            <w:pPr>
              <w:pStyle w:val="TableParagraph"/>
              <w:spacing w:before="46"/>
              <w:ind w:left="96"/>
              <w:rPr>
                <w:b/>
                <w:lang w:val="en-US"/>
              </w:rPr>
            </w:pPr>
            <w:r>
              <w:rPr>
                <w:b/>
              </w:rPr>
              <w:t>五、</w:t>
            </w:r>
            <w:r>
              <w:rPr>
                <w:rFonts w:hint="eastAsia"/>
                <w:b/>
                <w:lang w:val="en-US"/>
              </w:rPr>
              <w:t>情景模拟</w:t>
            </w:r>
          </w:p>
        </w:tc>
        <w:tc>
          <w:tcPr>
            <w:tcW w:w="3804" w:type="dxa"/>
            <w:tcBorders>
              <w:top w:val="single" w:sz="34" w:space="0" w:color="006FC0"/>
              <w:bottom w:val="nil"/>
            </w:tcBorders>
          </w:tcPr>
          <w:p w:rsidR="00E25975" w:rsidRDefault="00E25975">
            <w:pPr>
              <w:pStyle w:val="TableParagraph"/>
              <w:rPr>
                <w:rFonts w:ascii="Times New Roman"/>
              </w:rPr>
            </w:pPr>
          </w:p>
        </w:tc>
        <w:tc>
          <w:tcPr>
            <w:tcW w:w="1280" w:type="dxa"/>
            <w:tcBorders>
              <w:top w:val="single" w:sz="34" w:space="0" w:color="006FC0"/>
              <w:bottom w:val="nil"/>
              <w:right w:val="single" w:sz="34" w:space="0" w:color="5B9BD4"/>
            </w:tcBorders>
          </w:tcPr>
          <w:p w:rsidR="00E25975" w:rsidRDefault="00E25975">
            <w:pPr>
              <w:pStyle w:val="TableParagraph"/>
              <w:rPr>
                <w:rFonts w:ascii="Times New Roman"/>
              </w:rPr>
            </w:pPr>
          </w:p>
        </w:tc>
      </w:tr>
      <w:tr w:rsidR="00E25975">
        <w:trPr>
          <w:trHeight w:val="308"/>
        </w:trPr>
        <w:tc>
          <w:tcPr>
            <w:tcW w:w="5089" w:type="dxa"/>
            <w:tcBorders>
              <w:top w:val="nil"/>
              <w:left w:val="single" w:sz="34" w:space="0" w:color="5B9BD4"/>
              <w:bottom w:val="nil"/>
            </w:tcBorders>
          </w:tcPr>
          <w:p w:rsidR="00E25975" w:rsidRDefault="00D02280">
            <w:pPr>
              <w:pStyle w:val="TableParagraph"/>
              <w:spacing w:before="9" w:line="279" w:lineRule="exact"/>
              <w:ind w:right="101" w:firstLineChars="100" w:firstLine="220"/>
              <w:jc w:val="both"/>
              <w:rPr>
                <w:lang w:val="en-US"/>
              </w:rPr>
            </w:pPr>
            <w:r>
              <w:rPr>
                <w:rFonts w:hint="eastAsia"/>
                <w:lang w:val="en-US"/>
              </w:rPr>
              <w:t>以经济法基础小组为单位，培养小组团队协作能</w:t>
            </w:r>
          </w:p>
        </w:tc>
        <w:tc>
          <w:tcPr>
            <w:tcW w:w="3804" w:type="dxa"/>
            <w:tcBorders>
              <w:top w:val="nil"/>
              <w:bottom w:val="nil"/>
            </w:tcBorders>
          </w:tcPr>
          <w:p w:rsidR="00E25975" w:rsidRDefault="00E25975">
            <w:pPr>
              <w:pStyle w:val="TableParagraph"/>
              <w:rPr>
                <w:rFonts w:ascii="Times New Roman"/>
              </w:rPr>
            </w:pPr>
          </w:p>
        </w:tc>
        <w:tc>
          <w:tcPr>
            <w:tcW w:w="1280" w:type="dxa"/>
            <w:tcBorders>
              <w:top w:val="nil"/>
              <w:bottom w:val="nil"/>
              <w:right w:val="single" w:sz="34" w:space="0" w:color="5B9BD4"/>
            </w:tcBorders>
          </w:tcPr>
          <w:p w:rsidR="00E25975" w:rsidRDefault="00E25975">
            <w:pPr>
              <w:pStyle w:val="TableParagraph"/>
              <w:rPr>
                <w:rFonts w:ascii="Times New Roman"/>
              </w:rPr>
            </w:pPr>
          </w:p>
        </w:tc>
      </w:tr>
      <w:tr w:rsidR="00E25975">
        <w:trPr>
          <w:trHeight w:val="316"/>
        </w:trPr>
        <w:tc>
          <w:tcPr>
            <w:tcW w:w="5089" w:type="dxa"/>
            <w:tcBorders>
              <w:top w:val="nil"/>
              <w:left w:val="single" w:sz="34" w:space="0" w:color="5B9BD4"/>
              <w:bottom w:val="nil"/>
            </w:tcBorders>
          </w:tcPr>
          <w:p w:rsidR="00E25975" w:rsidRDefault="00D02280">
            <w:pPr>
              <w:pStyle w:val="TableParagraph"/>
              <w:spacing w:before="13"/>
              <w:ind w:left="96"/>
              <w:rPr>
                <w:lang w:val="en-US"/>
              </w:rPr>
            </w:pPr>
            <w:r>
              <w:rPr>
                <w:rFonts w:hint="eastAsia"/>
                <w:lang w:val="en-US"/>
              </w:rPr>
              <w:t>力，提高对经济法基础主体、客体、内容理解</w:t>
            </w:r>
          </w:p>
        </w:tc>
        <w:tc>
          <w:tcPr>
            <w:tcW w:w="3804" w:type="dxa"/>
            <w:tcBorders>
              <w:top w:val="nil"/>
              <w:bottom w:val="nil"/>
            </w:tcBorders>
          </w:tcPr>
          <w:p w:rsidR="00E25975" w:rsidRDefault="00E25975">
            <w:pPr>
              <w:pStyle w:val="TableParagraph"/>
              <w:rPr>
                <w:rFonts w:ascii="Times New Roman"/>
              </w:rPr>
            </w:pPr>
          </w:p>
        </w:tc>
        <w:tc>
          <w:tcPr>
            <w:tcW w:w="1280" w:type="dxa"/>
            <w:tcBorders>
              <w:top w:val="nil"/>
              <w:bottom w:val="nil"/>
              <w:right w:val="single" w:sz="34" w:space="0" w:color="5B9BD4"/>
            </w:tcBorders>
          </w:tcPr>
          <w:p w:rsidR="00E25975" w:rsidRDefault="00E25975">
            <w:pPr>
              <w:pStyle w:val="TableParagraph"/>
              <w:rPr>
                <w:rFonts w:ascii="Times New Roman"/>
              </w:rPr>
            </w:pPr>
          </w:p>
        </w:tc>
      </w:tr>
      <w:tr w:rsidR="00E25975">
        <w:trPr>
          <w:trHeight w:val="322"/>
        </w:trPr>
        <w:tc>
          <w:tcPr>
            <w:tcW w:w="5089" w:type="dxa"/>
            <w:tcBorders>
              <w:top w:val="nil"/>
              <w:left w:val="single" w:sz="34" w:space="0" w:color="5B9BD4"/>
              <w:bottom w:val="nil"/>
            </w:tcBorders>
          </w:tcPr>
          <w:p w:rsidR="00E25975" w:rsidRDefault="00D02280">
            <w:pPr>
              <w:pStyle w:val="TableParagraph"/>
              <w:spacing w:before="8"/>
              <w:ind w:left="96"/>
              <w:rPr>
                <w:b/>
              </w:rPr>
            </w:pPr>
            <w:r>
              <w:rPr>
                <w:b/>
              </w:rPr>
              <w:t>方法</w:t>
            </w:r>
          </w:p>
        </w:tc>
        <w:tc>
          <w:tcPr>
            <w:tcW w:w="3804" w:type="dxa"/>
            <w:tcBorders>
              <w:top w:val="nil"/>
              <w:bottom w:val="nil"/>
            </w:tcBorders>
          </w:tcPr>
          <w:p w:rsidR="00E25975" w:rsidRDefault="00D02280">
            <w:pPr>
              <w:pStyle w:val="TableParagraph"/>
              <w:spacing w:before="30" w:line="273" w:lineRule="exact"/>
              <w:ind w:left="135" w:right="-44"/>
              <w:rPr>
                <w:lang w:val="en-US"/>
              </w:rPr>
            </w:pPr>
            <w:r>
              <w:rPr>
                <w:rFonts w:hint="eastAsia"/>
                <w:b/>
                <w:lang w:val="en-US"/>
              </w:rPr>
              <w:t>互动学习法</w:t>
            </w:r>
            <w:r>
              <w:rPr>
                <w:spacing w:val="-7"/>
              </w:rPr>
              <w:t>：</w:t>
            </w:r>
            <w:r>
              <w:rPr>
                <w:rFonts w:hint="eastAsia"/>
                <w:spacing w:val="-7"/>
                <w:lang w:val="en-US"/>
              </w:rPr>
              <w:t>以小组为单位，进行小组</w:t>
            </w:r>
          </w:p>
        </w:tc>
        <w:tc>
          <w:tcPr>
            <w:tcW w:w="1280" w:type="dxa"/>
            <w:tcBorders>
              <w:top w:val="nil"/>
              <w:bottom w:val="nil"/>
              <w:right w:val="single" w:sz="34" w:space="0" w:color="5B9BD4"/>
            </w:tcBorders>
          </w:tcPr>
          <w:p w:rsidR="00E25975" w:rsidRDefault="00D02280">
            <w:pPr>
              <w:pStyle w:val="TableParagraph"/>
              <w:spacing w:before="27" w:line="275" w:lineRule="exact"/>
              <w:ind w:left="313"/>
              <w:rPr>
                <w:b/>
              </w:rPr>
            </w:pPr>
            <w:r>
              <w:rPr>
                <w:rFonts w:ascii="Times New Roman" w:eastAsia="宋体" w:hint="eastAsia"/>
                <w:b/>
                <w:color w:val="006FC0"/>
                <w:shd w:val="clear" w:color="auto" w:fill="D9D9D9"/>
                <w:lang w:val="en-US"/>
              </w:rPr>
              <w:t>7</w:t>
            </w:r>
            <w:r>
              <w:rPr>
                <w:rFonts w:ascii="Times New Roman" w:eastAsia="Times New Roman"/>
                <w:b/>
                <w:color w:val="006FC0"/>
                <w:shd w:val="clear" w:color="auto" w:fill="D9D9D9"/>
              </w:rPr>
              <w:t xml:space="preserve"> </w:t>
            </w:r>
            <w:r>
              <w:rPr>
                <w:b/>
                <w:color w:val="006FC0"/>
                <w:shd w:val="clear" w:color="auto" w:fill="D9D9D9"/>
              </w:rPr>
              <w:t>分钟</w:t>
            </w:r>
          </w:p>
        </w:tc>
      </w:tr>
      <w:tr w:rsidR="00E25975">
        <w:trPr>
          <w:trHeight w:val="304"/>
        </w:trPr>
        <w:tc>
          <w:tcPr>
            <w:tcW w:w="5089" w:type="dxa"/>
            <w:tcBorders>
              <w:top w:val="nil"/>
              <w:left w:val="single" w:sz="34" w:space="0" w:color="5B9BD4"/>
              <w:bottom w:val="nil"/>
            </w:tcBorders>
          </w:tcPr>
          <w:p w:rsidR="00E25975" w:rsidRDefault="00D02280">
            <w:pPr>
              <w:pStyle w:val="TableParagraph"/>
              <w:spacing w:line="279" w:lineRule="exact"/>
              <w:ind w:left="96"/>
              <w:rPr>
                <w:lang w:val="en-US"/>
              </w:rPr>
            </w:pPr>
            <w:r>
              <w:t>（1）</w:t>
            </w:r>
            <w:r>
              <w:rPr>
                <w:rFonts w:hint="eastAsia"/>
                <w:lang w:val="en-US"/>
              </w:rPr>
              <w:t>分小组，根据特定的题目，以击鼓传花的方</w:t>
            </w:r>
          </w:p>
        </w:tc>
        <w:tc>
          <w:tcPr>
            <w:tcW w:w="3804" w:type="dxa"/>
            <w:tcBorders>
              <w:top w:val="nil"/>
              <w:bottom w:val="nil"/>
            </w:tcBorders>
          </w:tcPr>
          <w:p w:rsidR="00E25975" w:rsidRDefault="00D02280">
            <w:pPr>
              <w:pStyle w:val="TableParagraph"/>
              <w:spacing w:before="19" w:line="266" w:lineRule="exact"/>
              <w:ind w:left="135"/>
              <w:rPr>
                <w:lang w:val="en-US"/>
              </w:rPr>
            </w:pPr>
            <w:r>
              <w:rPr>
                <w:rFonts w:hint="eastAsia"/>
                <w:lang w:val="en-US"/>
              </w:rPr>
              <w:t>比拼，培养团队意识。</w:t>
            </w:r>
          </w:p>
        </w:tc>
        <w:tc>
          <w:tcPr>
            <w:tcW w:w="1280" w:type="dxa"/>
            <w:tcBorders>
              <w:top w:val="nil"/>
              <w:bottom w:val="nil"/>
              <w:right w:val="single" w:sz="34" w:space="0" w:color="5B9BD4"/>
            </w:tcBorders>
          </w:tcPr>
          <w:p w:rsidR="00E25975" w:rsidRDefault="00D02280">
            <w:pPr>
              <w:pStyle w:val="TableParagraph"/>
              <w:spacing w:before="16" w:line="268" w:lineRule="exact"/>
              <w:ind w:left="176"/>
              <w:rPr>
                <w:b/>
                <w:lang w:val="en-US"/>
              </w:rPr>
            </w:pPr>
            <w:r>
              <w:rPr>
                <w:b/>
                <w:color w:val="006FC0"/>
                <w:shd w:val="clear" w:color="auto" w:fill="D9D9D9"/>
              </w:rPr>
              <w:t>现场</w:t>
            </w:r>
            <w:r>
              <w:rPr>
                <w:rFonts w:hint="eastAsia"/>
                <w:b/>
                <w:color w:val="006FC0"/>
                <w:shd w:val="clear" w:color="auto" w:fill="D9D9D9"/>
                <w:lang w:val="en-US"/>
              </w:rPr>
              <w:t>体验</w:t>
            </w:r>
          </w:p>
        </w:tc>
      </w:tr>
      <w:tr w:rsidR="00E25975">
        <w:trPr>
          <w:trHeight w:val="307"/>
        </w:trPr>
        <w:tc>
          <w:tcPr>
            <w:tcW w:w="5089" w:type="dxa"/>
            <w:tcBorders>
              <w:top w:val="nil"/>
              <w:left w:val="single" w:sz="34" w:space="0" w:color="5B9BD4"/>
              <w:bottom w:val="nil"/>
            </w:tcBorders>
          </w:tcPr>
          <w:p w:rsidR="00E25975" w:rsidRDefault="00D02280">
            <w:pPr>
              <w:pStyle w:val="TableParagraph"/>
              <w:spacing w:before="4"/>
              <w:ind w:left="96" w:firstLineChars="200" w:firstLine="440"/>
              <w:rPr>
                <w:lang w:val="en-US"/>
              </w:rPr>
            </w:pPr>
            <w:r>
              <w:rPr>
                <w:rFonts w:hint="eastAsia"/>
                <w:lang w:val="en-US"/>
              </w:rPr>
              <w:t>式进行选择小组</w:t>
            </w:r>
          </w:p>
        </w:tc>
        <w:tc>
          <w:tcPr>
            <w:tcW w:w="3804" w:type="dxa"/>
            <w:tcBorders>
              <w:top w:val="nil"/>
              <w:bottom w:val="nil"/>
            </w:tcBorders>
          </w:tcPr>
          <w:p w:rsidR="00E25975" w:rsidRDefault="00E25975">
            <w:pPr>
              <w:pStyle w:val="TableParagraph"/>
              <w:spacing w:before="26" w:line="261" w:lineRule="exact"/>
              <w:ind w:left="135"/>
            </w:pPr>
          </w:p>
        </w:tc>
        <w:tc>
          <w:tcPr>
            <w:tcW w:w="1280" w:type="dxa"/>
            <w:tcBorders>
              <w:top w:val="nil"/>
              <w:bottom w:val="nil"/>
              <w:right w:val="single" w:sz="34" w:space="0" w:color="5B9BD4"/>
            </w:tcBorders>
          </w:tcPr>
          <w:p w:rsidR="00E25975" w:rsidRDefault="00E25975">
            <w:pPr>
              <w:pStyle w:val="TableParagraph"/>
              <w:rPr>
                <w:rFonts w:ascii="Times New Roman"/>
              </w:rPr>
            </w:pPr>
          </w:p>
        </w:tc>
      </w:tr>
      <w:tr w:rsidR="00E25975">
        <w:trPr>
          <w:trHeight w:val="313"/>
        </w:trPr>
        <w:tc>
          <w:tcPr>
            <w:tcW w:w="5089" w:type="dxa"/>
            <w:tcBorders>
              <w:top w:val="nil"/>
              <w:left w:val="single" w:sz="34" w:space="0" w:color="5B9BD4"/>
              <w:bottom w:val="nil"/>
            </w:tcBorders>
          </w:tcPr>
          <w:p w:rsidR="00E25975" w:rsidRDefault="00D02280">
            <w:pPr>
              <w:pStyle w:val="TableParagraph"/>
              <w:spacing w:before="9"/>
              <w:ind w:left="96"/>
              <w:rPr>
                <w:lang w:val="en-US"/>
              </w:rPr>
            </w:pPr>
            <w:r>
              <w:rPr>
                <w:rFonts w:hint="eastAsia"/>
              </w:rPr>
              <w:t>（</w:t>
            </w:r>
            <w:r>
              <w:rPr>
                <w:rFonts w:hint="eastAsia"/>
                <w:lang w:val="en-US"/>
              </w:rPr>
              <w:t>2</w:t>
            </w:r>
            <w:r>
              <w:rPr>
                <w:rFonts w:hint="eastAsia"/>
              </w:rPr>
              <w:t>）</w:t>
            </w:r>
            <w:r>
              <w:rPr>
                <w:rFonts w:hint="eastAsia"/>
                <w:lang w:val="en-US"/>
              </w:rPr>
              <w:t>分小组进行情景模拟，模拟场景，让学生分</w:t>
            </w:r>
          </w:p>
        </w:tc>
        <w:tc>
          <w:tcPr>
            <w:tcW w:w="3804" w:type="dxa"/>
            <w:tcBorders>
              <w:top w:val="nil"/>
              <w:bottom w:val="nil"/>
            </w:tcBorders>
          </w:tcPr>
          <w:p w:rsidR="00E25975" w:rsidRDefault="00E25975">
            <w:pPr>
              <w:pStyle w:val="TableParagraph"/>
              <w:rPr>
                <w:rFonts w:ascii="Times New Roman"/>
              </w:rPr>
            </w:pPr>
          </w:p>
        </w:tc>
        <w:tc>
          <w:tcPr>
            <w:tcW w:w="1280" w:type="dxa"/>
            <w:tcBorders>
              <w:top w:val="nil"/>
              <w:bottom w:val="nil"/>
              <w:right w:val="single" w:sz="34" w:space="0" w:color="5B9BD4"/>
            </w:tcBorders>
          </w:tcPr>
          <w:p w:rsidR="00E25975" w:rsidRDefault="00E25975">
            <w:pPr>
              <w:pStyle w:val="TableParagraph"/>
              <w:rPr>
                <w:rFonts w:ascii="Times New Roman"/>
              </w:rPr>
            </w:pPr>
          </w:p>
        </w:tc>
      </w:tr>
      <w:tr w:rsidR="00E25975">
        <w:trPr>
          <w:trHeight w:val="422"/>
        </w:trPr>
        <w:tc>
          <w:tcPr>
            <w:tcW w:w="5089" w:type="dxa"/>
            <w:tcBorders>
              <w:top w:val="nil"/>
              <w:left w:val="single" w:sz="34" w:space="0" w:color="5B9BD4"/>
              <w:bottom w:val="single" w:sz="48" w:space="0" w:color="006FC0"/>
            </w:tcBorders>
          </w:tcPr>
          <w:p w:rsidR="00E25975" w:rsidRDefault="00D02280">
            <w:pPr>
              <w:pStyle w:val="TableParagraph"/>
              <w:tabs>
                <w:tab w:val="left" w:pos="235"/>
                <w:tab w:val="right" w:pos="5177"/>
              </w:tabs>
              <w:spacing w:before="8"/>
              <w:ind w:right="-15"/>
              <w:rPr>
                <w:lang w:val="en-US"/>
              </w:rPr>
            </w:pPr>
            <w:r>
              <w:rPr>
                <w:rFonts w:hint="eastAsia"/>
                <w:lang w:val="en-US"/>
              </w:rPr>
              <w:tab/>
              <w:t xml:space="preserve">   清楚法律关系，其他小组综合评分</w:t>
            </w:r>
            <w:r>
              <w:rPr>
                <w:rFonts w:hint="eastAsia"/>
                <w:lang w:val="en-US"/>
              </w:rPr>
              <w:tab/>
            </w:r>
          </w:p>
        </w:tc>
        <w:tc>
          <w:tcPr>
            <w:tcW w:w="3804" w:type="dxa"/>
            <w:tcBorders>
              <w:top w:val="nil"/>
              <w:bottom w:val="single" w:sz="48" w:space="0" w:color="006FC0"/>
            </w:tcBorders>
          </w:tcPr>
          <w:p w:rsidR="00E25975" w:rsidRDefault="00E25975">
            <w:pPr>
              <w:pStyle w:val="TableParagraph"/>
              <w:rPr>
                <w:rFonts w:ascii="Times New Roman"/>
              </w:rPr>
            </w:pPr>
          </w:p>
        </w:tc>
        <w:tc>
          <w:tcPr>
            <w:tcW w:w="1280" w:type="dxa"/>
            <w:tcBorders>
              <w:top w:val="nil"/>
              <w:bottom w:val="single" w:sz="48" w:space="0" w:color="006FC0"/>
              <w:right w:val="single" w:sz="34" w:space="0" w:color="5B9BD4"/>
            </w:tcBorders>
          </w:tcPr>
          <w:p w:rsidR="00E25975" w:rsidRDefault="00E25975">
            <w:pPr>
              <w:pStyle w:val="TableParagraph"/>
              <w:rPr>
                <w:rFonts w:ascii="Times New Roman"/>
              </w:rPr>
            </w:pPr>
          </w:p>
        </w:tc>
      </w:tr>
    </w:tbl>
    <w:p w:rsidR="00E25975" w:rsidRDefault="00E25975">
      <w:pPr>
        <w:rPr>
          <w:rFonts w:ascii="Times New Roman"/>
        </w:rPr>
        <w:sectPr w:rsidR="00E25975">
          <w:pgSz w:w="11910" w:h="16840"/>
          <w:pgMar w:top="1120" w:right="520" w:bottom="1140" w:left="780" w:header="0" w:footer="945" w:gutter="0"/>
          <w:cols w:space="720" w:equalWidth="0">
            <w:col w:w="10610"/>
          </w:cols>
        </w:sectPr>
      </w:pPr>
    </w:p>
    <w:p w:rsidR="00E25975" w:rsidRDefault="00D02280">
      <w:pPr>
        <w:spacing w:before="38"/>
        <w:ind w:right="4373" w:firstLineChars="1300" w:firstLine="4176"/>
        <w:jc w:val="both"/>
        <w:rPr>
          <w:rFonts w:ascii="宋体" w:eastAsia="宋体"/>
          <w:b/>
          <w:sz w:val="32"/>
        </w:rPr>
      </w:pPr>
      <w:r>
        <w:rPr>
          <w:rFonts w:ascii="宋体" w:eastAsia="宋体" w:hint="eastAsia"/>
          <w:b/>
          <w:sz w:val="32"/>
        </w:rPr>
        <w:t>教 案 续</w:t>
      </w:r>
      <w:r>
        <w:rPr>
          <w:rFonts w:ascii="宋体" w:eastAsia="宋体" w:hint="eastAsia"/>
          <w:b/>
          <w:sz w:val="32"/>
          <w:lang w:val="en-US"/>
        </w:rPr>
        <w:t xml:space="preserve"> </w:t>
      </w:r>
      <w:r>
        <w:rPr>
          <w:rFonts w:ascii="宋体" w:eastAsia="宋体" w:hint="eastAsia"/>
          <w:b/>
          <w:sz w:val="32"/>
        </w:rPr>
        <w:t>页</w:t>
      </w:r>
    </w:p>
    <w:p w:rsidR="00E25975" w:rsidRDefault="00E25975">
      <w:pPr>
        <w:pStyle w:val="a3"/>
        <w:spacing w:before="3"/>
        <w:rPr>
          <w:sz w:val="8"/>
        </w:rPr>
      </w:pPr>
    </w:p>
    <w:p w:rsidR="00E25975" w:rsidRDefault="00E25975">
      <w:pPr>
        <w:pStyle w:val="a3"/>
        <w:spacing w:before="3"/>
        <w:rPr>
          <w:sz w:val="8"/>
        </w:rPr>
      </w:pPr>
    </w:p>
    <w:tbl>
      <w:tblPr>
        <w:tblW w:w="10155"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155"/>
      </w:tblGrid>
      <w:tr w:rsidR="00E25975">
        <w:trPr>
          <w:trHeight w:val="2859"/>
        </w:trPr>
        <w:tc>
          <w:tcPr>
            <w:tcW w:w="10155" w:type="dxa"/>
            <w:tcBorders>
              <w:left w:val="single" w:sz="34" w:space="0" w:color="5B9BD4"/>
              <w:bottom w:val="single" w:sz="34" w:space="0" w:color="5B9BD4"/>
              <w:right w:val="single" w:sz="34" w:space="0" w:color="5B9BD4"/>
            </w:tcBorders>
          </w:tcPr>
          <w:p w:rsidR="00E25975" w:rsidRDefault="00D02280">
            <w:pPr>
              <w:pStyle w:val="TableParagraph"/>
              <w:spacing w:before="3"/>
              <w:ind w:left="95"/>
              <w:rPr>
                <w:b/>
                <w:sz w:val="24"/>
              </w:rPr>
            </w:pPr>
            <w:r>
              <w:rPr>
                <w:b/>
                <w:sz w:val="24"/>
              </w:rPr>
              <w:t>课后考核、见习及课后预习</w:t>
            </w:r>
          </w:p>
          <w:p w:rsidR="00E25975" w:rsidRDefault="00D02280">
            <w:pPr>
              <w:pStyle w:val="TableParagraph"/>
              <w:numPr>
                <w:ilvl w:val="0"/>
                <w:numId w:val="8"/>
              </w:numPr>
              <w:tabs>
                <w:tab w:val="left" w:pos="318"/>
              </w:tabs>
              <w:spacing w:before="18"/>
            </w:pPr>
            <w:r>
              <w:rPr>
                <w:rFonts w:hint="eastAsia"/>
                <w:spacing w:val="-3"/>
                <w:lang w:val="en-US"/>
              </w:rPr>
              <w:t>蓝墨云班课</w:t>
            </w:r>
            <w:r>
              <w:rPr>
                <w:spacing w:val="-3"/>
              </w:rPr>
              <w:t>：课后学生通过</w:t>
            </w:r>
            <w:r>
              <w:rPr>
                <w:rFonts w:hint="eastAsia"/>
                <w:spacing w:val="-3"/>
                <w:lang w:val="en-US"/>
              </w:rPr>
              <w:t>蓝墨云班课</w:t>
            </w:r>
            <w:r>
              <w:rPr>
                <w:spacing w:val="-3"/>
              </w:rPr>
              <w:t>，在</w:t>
            </w:r>
            <w:r>
              <w:rPr>
                <w:rFonts w:hint="eastAsia"/>
                <w:spacing w:val="-3"/>
                <w:lang w:val="en-US"/>
              </w:rPr>
              <w:t>线</w:t>
            </w:r>
            <w:r>
              <w:rPr>
                <w:spacing w:val="-3"/>
              </w:rPr>
              <w:t>上完成本节小测验。</w:t>
            </w:r>
          </w:p>
          <w:p w:rsidR="00E25975" w:rsidRDefault="00D02280">
            <w:pPr>
              <w:pStyle w:val="TableParagraph"/>
              <w:numPr>
                <w:ilvl w:val="0"/>
                <w:numId w:val="8"/>
              </w:numPr>
              <w:tabs>
                <w:tab w:val="left" w:pos="318"/>
              </w:tabs>
              <w:spacing w:before="30"/>
            </w:pPr>
            <w:r>
              <w:rPr>
                <w:spacing w:val="-3"/>
              </w:rPr>
              <w:t>登录校自主学习平台网络课程中心下载本节讲义，复习本节理论知识。</w:t>
            </w:r>
          </w:p>
          <w:p w:rsidR="00E25975" w:rsidRDefault="00D02280">
            <w:pPr>
              <w:pStyle w:val="TableParagraph"/>
              <w:numPr>
                <w:ilvl w:val="0"/>
                <w:numId w:val="8"/>
              </w:numPr>
              <w:tabs>
                <w:tab w:val="left" w:pos="318"/>
              </w:tabs>
              <w:spacing w:before="30"/>
            </w:pPr>
            <w:r>
              <w:rPr>
                <w:rFonts w:hint="eastAsia"/>
                <w:spacing w:val="-7"/>
                <w:lang w:val="en-US"/>
              </w:rPr>
              <w:t>活动</w:t>
            </w:r>
            <w:r>
              <w:rPr>
                <w:spacing w:val="-7"/>
              </w:rPr>
              <w:t>安排：课程结束</w:t>
            </w:r>
            <w:r>
              <w:rPr>
                <w:rFonts w:hint="eastAsia"/>
                <w:spacing w:val="-7"/>
                <w:lang w:val="en-US"/>
              </w:rPr>
              <w:t>当天可以进行小组评比活动</w:t>
            </w:r>
            <w:r>
              <w:rPr>
                <w:spacing w:val="-3"/>
              </w:rPr>
              <w:t>。</w:t>
            </w:r>
          </w:p>
          <w:p w:rsidR="00E25975" w:rsidRDefault="00D02280">
            <w:pPr>
              <w:pStyle w:val="TableParagraph"/>
              <w:tabs>
                <w:tab w:val="left" w:pos="8783"/>
              </w:tabs>
              <w:spacing w:before="35" w:line="291" w:lineRule="exact"/>
              <w:ind w:left="95"/>
              <w:rPr>
                <w:rFonts w:ascii="黑体" w:eastAsia="黑体"/>
                <w:sz w:val="16"/>
              </w:rPr>
            </w:pPr>
            <w:r>
              <w:rPr>
                <w:b/>
              </w:rPr>
              <w:t>附：网络资源</w:t>
            </w:r>
            <w:r>
              <w:rPr>
                <w:b/>
              </w:rPr>
              <w:tab/>
            </w:r>
          </w:p>
          <w:p w:rsidR="00E25975" w:rsidRDefault="00D02280">
            <w:pPr>
              <w:spacing w:line="300" w:lineRule="auto"/>
            </w:pPr>
            <w:r>
              <w:rPr>
                <w:rFonts w:hint="eastAsia"/>
                <w:lang w:val="en-US"/>
              </w:rPr>
              <w:t>1.授课PPT下载地址</w:t>
            </w:r>
            <w:r>
              <w:rPr>
                <w:rFonts w:hint="eastAsia"/>
              </w:rPr>
              <w:t>http://jp3.scstc.cn/</w:t>
            </w:r>
          </w:p>
          <w:p w:rsidR="00E25975" w:rsidRDefault="00D02280">
            <w:pPr>
              <w:spacing w:line="300" w:lineRule="auto"/>
              <w:rPr>
                <w:sz w:val="24"/>
                <w:szCs w:val="24"/>
              </w:rPr>
            </w:pPr>
            <w:r>
              <w:rPr>
                <w:rFonts w:hint="eastAsia"/>
                <w:lang w:val="en-US"/>
              </w:rPr>
              <w:t>2.</w:t>
            </w:r>
            <w:r>
              <w:rPr>
                <w:rFonts w:hint="eastAsia"/>
                <w:sz w:val="24"/>
                <w:szCs w:val="24"/>
              </w:rPr>
              <w:t>中国经济网——国家经济门户</w:t>
            </w:r>
          </w:p>
          <w:p w:rsidR="00E25975" w:rsidRDefault="00D02280">
            <w:pPr>
              <w:pStyle w:val="TableParagraph"/>
              <w:tabs>
                <w:tab w:val="left" w:pos="318"/>
                <w:tab w:val="left" w:pos="7002"/>
              </w:tabs>
              <w:spacing w:before="16"/>
              <w:rPr>
                <w:rFonts w:ascii="Times New Roman" w:eastAsia="Times New Roman"/>
              </w:rPr>
            </w:pPr>
            <w:r>
              <w:rPr>
                <w:noProof/>
                <w:lang w:val="en-US" w:bidi="ar-SA"/>
              </w:rPr>
              <w:drawing>
                <wp:anchor distT="0" distB="0" distL="0" distR="0" simplePos="0" relativeHeight="503300096" behindDoc="1" locked="0" layoutInCell="1" allowOverlap="1">
                  <wp:simplePos x="0" y="0"/>
                  <wp:positionH relativeFrom="page">
                    <wp:posOffset>4584065</wp:posOffset>
                  </wp:positionH>
                  <wp:positionV relativeFrom="page">
                    <wp:posOffset>1502410</wp:posOffset>
                  </wp:positionV>
                  <wp:extent cx="856615" cy="207010"/>
                  <wp:effectExtent l="0" t="0" r="12065" b="6350"/>
                  <wp:wrapNone/>
                  <wp:docPr id="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png"/>
                          <pic:cNvPicPr>
                            <a:picLocks noChangeAspect="1"/>
                          </pic:cNvPicPr>
                        </pic:nvPicPr>
                        <pic:blipFill>
                          <a:blip r:embed="rId42" cstate="print"/>
                          <a:stretch>
                            <a:fillRect/>
                          </a:stretch>
                        </pic:blipFill>
                        <pic:spPr>
                          <a:xfrm>
                            <a:off x="0" y="0"/>
                            <a:ext cx="856615" cy="207010"/>
                          </a:xfrm>
                          <a:prstGeom prst="rect">
                            <a:avLst/>
                          </a:prstGeom>
                        </pic:spPr>
                      </pic:pic>
                    </a:graphicData>
                  </a:graphic>
                </wp:anchor>
              </w:drawing>
            </w:r>
            <w:r>
              <w:rPr>
                <w:rFonts w:hint="eastAsia"/>
              </w:rPr>
              <w:t>3．经济法基础_概论_东奥会计在线http://www.dongao.com/zckjs/jjf/</w:t>
            </w:r>
          </w:p>
        </w:tc>
      </w:tr>
      <w:tr w:rsidR="00E25975">
        <w:trPr>
          <w:trHeight w:val="3541"/>
        </w:trPr>
        <w:tc>
          <w:tcPr>
            <w:tcW w:w="10155" w:type="dxa"/>
            <w:tcBorders>
              <w:top w:val="single" w:sz="34" w:space="0" w:color="5B9BD4"/>
            </w:tcBorders>
          </w:tcPr>
          <w:p w:rsidR="00E25975" w:rsidRDefault="00D02280">
            <w:pPr>
              <w:pStyle w:val="TableParagraph"/>
              <w:spacing w:before="59"/>
              <w:rPr>
                <w:b/>
                <w:sz w:val="24"/>
              </w:rPr>
            </w:pPr>
            <w:r>
              <w:rPr>
                <w:b/>
                <w:sz w:val="24"/>
              </w:rPr>
              <w:t>教学反思与评价</w:t>
            </w:r>
          </w:p>
          <w:p w:rsidR="00E25975" w:rsidRDefault="00D02280">
            <w:pPr>
              <w:pStyle w:val="TableParagraph"/>
              <w:spacing w:before="17" w:line="266" w:lineRule="auto"/>
              <w:ind w:left="133" w:right="73" w:firstLine="441"/>
              <w:jc w:val="both"/>
              <w:rPr>
                <w:b/>
              </w:rPr>
            </w:pPr>
            <w:r>
              <w:rPr>
                <w:spacing w:val="-4"/>
                <w:w w:val="90"/>
              </w:rPr>
              <w:t>本课程紧扣</w:t>
            </w:r>
            <w:r>
              <w:rPr>
                <w:b/>
                <w:w w:val="90"/>
              </w:rPr>
              <w:t>“知识、能力、素养”</w:t>
            </w:r>
            <w:r>
              <w:rPr>
                <w:spacing w:val="3"/>
                <w:w w:val="90"/>
              </w:rPr>
              <w:t>三位一体培养高素质应用型人才的培养模式，贯穿</w:t>
            </w:r>
            <w:r>
              <w:rPr>
                <w:b/>
                <w:spacing w:val="-6"/>
                <w:w w:val="90"/>
              </w:rPr>
              <w:t>“以学生为中</w:t>
            </w:r>
            <w:r>
              <w:rPr>
                <w:b/>
                <w:spacing w:val="1"/>
                <w:w w:val="95"/>
              </w:rPr>
              <w:t>心”</w:t>
            </w:r>
            <w:r>
              <w:rPr>
                <w:spacing w:val="-10"/>
                <w:w w:val="95"/>
              </w:rPr>
              <w:t>的现代教育理念，以培养符合社会需要，热爱</w:t>
            </w:r>
            <w:r>
              <w:rPr>
                <w:rFonts w:hint="eastAsia"/>
                <w:spacing w:val="-10"/>
                <w:w w:val="95"/>
                <w:lang w:val="en-US"/>
              </w:rPr>
              <w:t>经济法律</w:t>
            </w:r>
            <w:r>
              <w:rPr>
                <w:spacing w:val="-10"/>
                <w:w w:val="95"/>
              </w:rPr>
              <w:t>事业，能胜任工作的高素质应用型专业</w:t>
            </w:r>
            <w:r>
              <w:rPr>
                <w:spacing w:val="-15"/>
              </w:rPr>
              <w:t>人才为中心，围绕教学大纲展开教学，通过传统与现代多种教学方法与手段的有机结</w:t>
            </w:r>
            <w:r>
              <w:rPr>
                <w:spacing w:val="-3"/>
              </w:rPr>
              <w:t>合，将专业、实践、创新以及价值观教育深入融合。</w:t>
            </w:r>
            <w:r>
              <w:rPr>
                <w:b/>
                <w:spacing w:val="-10"/>
              </w:rPr>
              <w:t>拟从以下方面进行评价，并反</w:t>
            </w:r>
            <w:r>
              <w:rPr>
                <w:b/>
                <w:spacing w:val="-9"/>
              </w:rPr>
              <w:t>馈、改进、完善。</w:t>
            </w:r>
          </w:p>
          <w:p w:rsidR="00E25975" w:rsidRDefault="00D02280">
            <w:pPr>
              <w:pStyle w:val="TableParagraph"/>
              <w:numPr>
                <w:ilvl w:val="0"/>
                <w:numId w:val="9"/>
              </w:numPr>
              <w:tabs>
                <w:tab w:val="left" w:pos="353"/>
              </w:tabs>
              <w:spacing w:line="280" w:lineRule="exact"/>
              <w:ind w:hanging="219"/>
            </w:pPr>
            <w:r>
              <w:rPr>
                <w:spacing w:val="-10"/>
              </w:rPr>
              <w:t>根据学生课后网络答题情况，评价学生对重、难点内容的学习效果。</w:t>
            </w:r>
          </w:p>
          <w:p w:rsidR="00E25975" w:rsidRDefault="00D02280">
            <w:pPr>
              <w:pStyle w:val="TableParagraph"/>
              <w:numPr>
                <w:ilvl w:val="0"/>
                <w:numId w:val="9"/>
              </w:numPr>
              <w:tabs>
                <w:tab w:val="left" w:pos="353"/>
              </w:tabs>
              <w:spacing w:before="28"/>
              <w:ind w:hanging="219"/>
            </w:pPr>
            <w:r>
              <w:rPr>
                <w:spacing w:val="-10"/>
              </w:rPr>
              <w:t>学生评教：教务处评课系统、问卷、调查及二维码评教</w:t>
            </w:r>
            <w:r>
              <w:t>。</w:t>
            </w:r>
          </w:p>
          <w:p w:rsidR="00E25975" w:rsidRDefault="00D02280">
            <w:pPr>
              <w:pStyle w:val="TableParagraph"/>
              <w:numPr>
                <w:ilvl w:val="0"/>
                <w:numId w:val="9"/>
              </w:numPr>
              <w:tabs>
                <w:tab w:val="left" w:pos="353"/>
              </w:tabs>
              <w:spacing w:before="30" w:line="280" w:lineRule="exact"/>
              <w:ind w:hanging="219"/>
            </w:pPr>
            <w:r>
              <w:rPr>
                <w:spacing w:val="-8"/>
              </w:rPr>
              <w:t>同行评议。</w:t>
            </w:r>
          </w:p>
          <w:p w:rsidR="00E25975" w:rsidRDefault="00D02280">
            <w:pPr>
              <w:pStyle w:val="TableParagraph"/>
              <w:numPr>
                <w:ilvl w:val="0"/>
                <w:numId w:val="9"/>
              </w:numPr>
              <w:tabs>
                <w:tab w:val="left" w:pos="353"/>
                <w:tab w:val="left" w:pos="8862"/>
              </w:tabs>
              <w:spacing w:line="300" w:lineRule="exact"/>
              <w:ind w:hanging="219"/>
              <w:rPr>
                <w:rFonts w:ascii="黑体" w:eastAsia="黑体"/>
                <w:sz w:val="16"/>
              </w:rPr>
            </w:pPr>
            <w:r>
              <w:rPr>
                <w:spacing w:val="-10"/>
              </w:rPr>
              <w:t>本</w:t>
            </w:r>
            <w:r>
              <w:rPr>
                <w:spacing w:val="-8"/>
              </w:rPr>
              <w:t>系</w:t>
            </w:r>
            <w:r>
              <w:rPr>
                <w:spacing w:val="-10"/>
              </w:rPr>
              <w:t>和校</w:t>
            </w:r>
            <w:r>
              <w:rPr>
                <w:spacing w:val="-8"/>
              </w:rPr>
              <w:t>教</w:t>
            </w:r>
            <w:r>
              <w:rPr>
                <w:spacing w:val="-10"/>
              </w:rPr>
              <w:t>学督</w:t>
            </w:r>
            <w:r>
              <w:rPr>
                <w:spacing w:val="-8"/>
              </w:rPr>
              <w:t>导</w:t>
            </w:r>
            <w:r>
              <w:rPr>
                <w:spacing w:val="-10"/>
              </w:rPr>
              <w:t>专家</w:t>
            </w:r>
            <w:r>
              <w:rPr>
                <w:spacing w:val="-8"/>
              </w:rPr>
              <w:t>组</w:t>
            </w:r>
            <w:r>
              <w:rPr>
                <w:spacing w:val="-10"/>
              </w:rPr>
              <w:t>听课</w:t>
            </w:r>
            <w:r>
              <w:tab/>
            </w:r>
          </w:p>
        </w:tc>
      </w:tr>
    </w:tbl>
    <w:p w:rsidR="00E25975" w:rsidRDefault="00E25975">
      <w:pPr>
        <w:spacing w:before="77"/>
        <w:ind w:left="2945" w:right="2987"/>
        <w:jc w:val="center"/>
        <w:rPr>
          <w:rFonts w:ascii="宋体" w:eastAsia="宋体"/>
          <w:sz w:val="18"/>
        </w:rPr>
      </w:pPr>
    </w:p>
    <w:p w:rsidR="00E25975" w:rsidRDefault="00E25975">
      <w:pPr>
        <w:spacing w:before="77"/>
        <w:ind w:right="2987"/>
        <w:jc w:val="both"/>
        <w:rPr>
          <w:rFonts w:ascii="宋体" w:eastAsia="宋体"/>
          <w:sz w:val="18"/>
        </w:rPr>
      </w:pPr>
    </w:p>
    <w:sectPr w:rsidR="00E25975">
      <w:pgSz w:w="11910" w:h="16840"/>
      <w:pgMar w:top="1120" w:right="620" w:bottom="280" w:left="780" w:header="720" w:footer="720" w:gutter="0"/>
      <w:cols w:space="720" w:equalWidth="0">
        <w:col w:w="1051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楷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start w:val="2"/>
      <w:numFmt w:val="decimal"/>
      <w:lvlText w:val="%1."/>
      <w:lvlJc w:val="left"/>
      <w:pPr>
        <w:ind w:left="1786" w:hanging="264"/>
        <w:jc w:val="left"/>
      </w:pPr>
      <w:rPr>
        <w:rFonts w:ascii="楷体" w:eastAsia="楷体" w:hAnsi="楷体" w:cs="楷体" w:hint="default"/>
        <w:w w:val="100"/>
        <w:sz w:val="24"/>
        <w:szCs w:val="24"/>
        <w:lang w:val="zh-CN" w:eastAsia="zh-CN" w:bidi="zh-CN"/>
      </w:rPr>
    </w:lvl>
    <w:lvl w:ilvl="1">
      <w:numFmt w:val="bullet"/>
      <w:lvlText w:val="•"/>
      <w:lvlJc w:val="left"/>
      <w:pPr>
        <w:ind w:left="2509" w:hanging="264"/>
      </w:pPr>
      <w:rPr>
        <w:rFonts w:hint="default"/>
        <w:lang w:val="zh-CN" w:eastAsia="zh-CN" w:bidi="zh-CN"/>
      </w:rPr>
    </w:lvl>
    <w:lvl w:ilvl="2">
      <w:numFmt w:val="bullet"/>
      <w:lvlText w:val="•"/>
      <w:lvlJc w:val="left"/>
      <w:pPr>
        <w:ind w:left="3238" w:hanging="264"/>
      </w:pPr>
      <w:rPr>
        <w:rFonts w:hint="default"/>
        <w:lang w:val="zh-CN" w:eastAsia="zh-CN" w:bidi="zh-CN"/>
      </w:rPr>
    </w:lvl>
    <w:lvl w:ilvl="3">
      <w:numFmt w:val="bullet"/>
      <w:lvlText w:val="•"/>
      <w:lvlJc w:val="left"/>
      <w:pPr>
        <w:ind w:left="3967" w:hanging="264"/>
      </w:pPr>
      <w:rPr>
        <w:rFonts w:hint="default"/>
        <w:lang w:val="zh-CN" w:eastAsia="zh-CN" w:bidi="zh-CN"/>
      </w:rPr>
    </w:lvl>
    <w:lvl w:ilvl="4">
      <w:numFmt w:val="bullet"/>
      <w:lvlText w:val="•"/>
      <w:lvlJc w:val="left"/>
      <w:pPr>
        <w:ind w:left="4697" w:hanging="264"/>
      </w:pPr>
      <w:rPr>
        <w:rFonts w:hint="default"/>
        <w:lang w:val="zh-CN" w:eastAsia="zh-CN" w:bidi="zh-CN"/>
      </w:rPr>
    </w:lvl>
    <w:lvl w:ilvl="5">
      <w:numFmt w:val="bullet"/>
      <w:lvlText w:val="•"/>
      <w:lvlJc w:val="left"/>
      <w:pPr>
        <w:ind w:left="5426" w:hanging="264"/>
      </w:pPr>
      <w:rPr>
        <w:rFonts w:hint="default"/>
        <w:lang w:val="zh-CN" w:eastAsia="zh-CN" w:bidi="zh-CN"/>
      </w:rPr>
    </w:lvl>
    <w:lvl w:ilvl="6">
      <w:numFmt w:val="bullet"/>
      <w:lvlText w:val="•"/>
      <w:lvlJc w:val="left"/>
      <w:pPr>
        <w:ind w:left="6155" w:hanging="264"/>
      </w:pPr>
      <w:rPr>
        <w:rFonts w:hint="default"/>
        <w:lang w:val="zh-CN" w:eastAsia="zh-CN" w:bidi="zh-CN"/>
      </w:rPr>
    </w:lvl>
    <w:lvl w:ilvl="7">
      <w:numFmt w:val="bullet"/>
      <w:lvlText w:val="•"/>
      <w:lvlJc w:val="left"/>
      <w:pPr>
        <w:ind w:left="6885" w:hanging="264"/>
      </w:pPr>
      <w:rPr>
        <w:rFonts w:hint="default"/>
        <w:lang w:val="zh-CN" w:eastAsia="zh-CN" w:bidi="zh-CN"/>
      </w:rPr>
    </w:lvl>
    <w:lvl w:ilvl="8">
      <w:numFmt w:val="bullet"/>
      <w:lvlText w:val="•"/>
      <w:lvlJc w:val="left"/>
      <w:pPr>
        <w:ind w:left="7614" w:hanging="264"/>
      </w:pPr>
      <w:rPr>
        <w:rFonts w:hint="default"/>
        <w:lang w:val="zh-CN" w:eastAsia="zh-CN" w:bidi="zh-CN"/>
      </w:rPr>
    </w:lvl>
  </w:abstractNum>
  <w:abstractNum w:abstractNumId="1">
    <w:nsid w:val="CF092B84"/>
    <w:multiLevelType w:val="multilevel"/>
    <w:tmpl w:val="CF092B84"/>
    <w:lvl w:ilvl="0">
      <w:start w:val="1"/>
      <w:numFmt w:val="decimal"/>
      <w:lvlText w:val="%1."/>
      <w:lvlJc w:val="left"/>
      <w:pPr>
        <w:ind w:left="347" w:hanging="239"/>
        <w:jc w:val="left"/>
      </w:pPr>
      <w:rPr>
        <w:rFonts w:ascii="楷体" w:eastAsia="楷体" w:hAnsi="楷体" w:cs="楷体" w:hint="default"/>
        <w:spacing w:val="-3"/>
        <w:w w:val="100"/>
        <w:sz w:val="22"/>
        <w:szCs w:val="22"/>
        <w:lang w:val="zh-CN" w:eastAsia="zh-CN" w:bidi="zh-CN"/>
      </w:rPr>
    </w:lvl>
    <w:lvl w:ilvl="1">
      <w:numFmt w:val="bullet"/>
      <w:lvlText w:val="•"/>
      <w:lvlJc w:val="left"/>
      <w:pPr>
        <w:ind w:left="1213" w:hanging="239"/>
      </w:pPr>
      <w:rPr>
        <w:rFonts w:hint="default"/>
        <w:lang w:val="zh-CN" w:eastAsia="zh-CN" w:bidi="zh-CN"/>
      </w:rPr>
    </w:lvl>
    <w:lvl w:ilvl="2">
      <w:numFmt w:val="bullet"/>
      <w:lvlText w:val="•"/>
      <w:lvlJc w:val="left"/>
      <w:pPr>
        <w:ind w:left="2087" w:hanging="239"/>
      </w:pPr>
      <w:rPr>
        <w:rFonts w:hint="default"/>
        <w:lang w:val="zh-CN" w:eastAsia="zh-CN" w:bidi="zh-CN"/>
      </w:rPr>
    </w:lvl>
    <w:lvl w:ilvl="3">
      <w:numFmt w:val="bullet"/>
      <w:lvlText w:val="•"/>
      <w:lvlJc w:val="left"/>
      <w:pPr>
        <w:ind w:left="2960" w:hanging="239"/>
      </w:pPr>
      <w:rPr>
        <w:rFonts w:hint="default"/>
        <w:lang w:val="zh-CN" w:eastAsia="zh-CN" w:bidi="zh-CN"/>
      </w:rPr>
    </w:lvl>
    <w:lvl w:ilvl="4">
      <w:numFmt w:val="bullet"/>
      <w:lvlText w:val="•"/>
      <w:lvlJc w:val="left"/>
      <w:pPr>
        <w:ind w:left="3834" w:hanging="239"/>
      </w:pPr>
      <w:rPr>
        <w:rFonts w:hint="default"/>
        <w:lang w:val="zh-CN" w:eastAsia="zh-CN" w:bidi="zh-CN"/>
      </w:rPr>
    </w:lvl>
    <w:lvl w:ilvl="5">
      <w:numFmt w:val="bullet"/>
      <w:lvlText w:val="•"/>
      <w:lvlJc w:val="left"/>
      <w:pPr>
        <w:ind w:left="4707" w:hanging="239"/>
      </w:pPr>
      <w:rPr>
        <w:rFonts w:hint="default"/>
        <w:lang w:val="zh-CN" w:eastAsia="zh-CN" w:bidi="zh-CN"/>
      </w:rPr>
    </w:lvl>
    <w:lvl w:ilvl="6">
      <w:numFmt w:val="bullet"/>
      <w:lvlText w:val="•"/>
      <w:lvlJc w:val="left"/>
      <w:pPr>
        <w:ind w:left="5581" w:hanging="239"/>
      </w:pPr>
      <w:rPr>
        <w:rFonts w:hint="default"/>
        <w:lang w:val="zh-CN" w:eastAsia="zh-CN" w:bidi="zh-CN"/>
      </w:rPr>
    </w:lvl>
    <w:lvl w:ilvl="7">
      <w:numFmt w:val="bullet"/>
      <w:lvlText w:val="•"/>
      <w:lvlJc w:val="left"/>
      <w:pPr>
        <w:ind w:left="6454" w:hanging="239"/>
      </w:pPr>
      <w:rPr>
        <w:rFonts w:hint="default"/>
        <w:lang w:val="zh-CN" w:eastAsia="zh-CN" w:bidi="zh-CN"/>
      </w:rPr>
    </w:lvl>
    <w:lvl w:ilvl="8">
      <w:numFmt w:val="bullet"/>
      <w:lvlText w:val="•"/>
      <w:lvlJc w:val="left"/>
      <w:pPr>
        <w:ind w:left="7328" w:hanging="239"/>
      </w:pPr>
      <w:rPr>
        <w:rFonts w:hint="default"/>
        <w:lang w:val="zh-CN" w:eastAsia="zh-CN" w:bidi="zh-CN"/>
      </w:rPr>
    </w:lvl>
  </w:abstractNum>
  <w:abstractNum w:abstractNumId="2">
    <w:nsid w:val="D7F9FE59"/>
    <w:multiLevelType w:val="multilevel"/>
    <w:tmpl w:val="D7F9FE59"/>
    <w:lvl w:ilvl="0">
      <w:start w:val="1"/>
      <w:numFmt w:val="decimal"/>
      <w:lvlText w:val="%1."/>
      <w:lvlJc w:val="left"/>
      <w:pPr>
        <w:ind w:left="352" w:hanging="220"/>
        <w:jc w:val="left"/>
      </w:pPr>
      <w:rPr>
        <w:rFonts w:ascii="楷体" w:eastAsia="楷体" w:hAnsi="楷体" w:cs="楷体" w:hint="default"/>
        <w:spacing w:val="-5"/>
        <w:w w:val="100"/>
        <w:sz w:val="20"/>
        <w:szCs w:val="20"/>
        <w:lang w:val="zh-CN" w:eastAsia="zh-CN" w:bidi="zh-CN"/>
      </w:rPr>
    </w:lvl>
    <w:lvl w:ilvl="1">
      <w:numFmt w:val="bullet"/>
      <w:lvlText w:val="•"/>
      <w:lvlJc w:val="left"/>
      <w:pPr>
        <w:ind w:left="1338" w:hanging="220"/>
      </w:pPr>
      <w:rPr>
        <w:rFonts w:hint="default"/>
        <w:lang w:val="zh-CN" w:eastAsia="zh-CN" w:bidi="zh-CN"/>
      </w:rPr>
    </w:lvl>
    <w:lvl w:ilvl="2">
      <w:numFmt w:val="bullet"/>
      <w:lvlText w:val="•"/>
      <w:lvlJc w:val="left"/>
      <w:pPr>
        <w:ind w:left="2317" w:hanging="220"/>
      </w:pPr>
      <w:rPr>
        <w:rFonts w:hint="default"/>
        <w:lang w:val="zh-CN" w:eastAsia="zh-CN" w:bidi="zh-CN"/>
      </w:rPr>
    </w:lvl>
    <w:lvl w:ilvl="3">
      <w:numFmt w:val="bullet"/>
      <w:lvlText w:val="•"/>
      <w:lvlJc w:val="left"/>
      <w:pPr>
        <w:ind w:left="3295" w:hanging="220"/>
      </w:pPr>
      <w:rPr>
        <w:rFonts w:hint="default"/>
        <w:lang w:val="zh-CN" w:eastAsia="zh-CN" w:bidi="zh-CN"/>
      </w:rPr>
    </w:lvl>
    <w:lvl w:ilvl="4">
      <w:numFmt w:val="bullet"/>
      <w:lvlText w:val="•"/>
      <w:lvlJc w:val="left"/>
      <w:pPr>
        <w:ind w:left="4274" w:hanging="220"/>
      </w:pPr>
      <w:rPr>
        <w:rFonts w:hint="default"/>
        <w:lang w:val="zh-CN" w:eastAsia="zh-CN" w:bidi="zh-CN"/>
      </w:rPr>
    </w:lvl>
    <w:lvl w:ilvl="5">
      <w:numFmt w:val="bullet"/>
      <w:lvlText w:val="•"/>
      <w:lvlJc w:val="left"/>
      <w:pPr>
        <w:ind w:left="5252" w:hanging="220"/>
      </w:pPr>
      <w:rPr>
        <w:rFonts w:hint="default"/>
        <w:lang w:val="zh-CN" w:eastAsia="zh-CN" w:bidi="zh-CN"/>
      </w:rPr>
    </w:lvl>
    <w:lvl w:ilvl="6">
      <w:numFmt w:val="bullet"/>
      <w:lvlText w:val="•"/>
      <w:lvlJc w:val="left"/>
      <w:pPr>
        <w:ind w:left="6231" w:hanging="220"/>
      </w:pPr>
      <w:rPr>
        <w:rFonts w:hint="default"/>
        <w:lang w:val="zh-CN" w:eastAsia="zh-CN" w:bidi="zh-CN"/>
      </w:rPr>
    </w:lvl>
    <w:lvl w:ilvl="7">
      <w:numFmt w:val="bullet"/>
      <w:lvlText w:val="•"/>
      <w:lvlJc w:val="left"/>
      <w:pPr>
        <w:ind w:left="7209" w:hanging="220"/>
      </w:pPr>
      <w:rPr>
        <w:rFonts w:hint="default"/>
        <w:lang w:val="zh-CN" w:eastAsia="zh-CN" w:bidi="zh-CN"/>
      </w:rPr>
    </w:lvl>
    <w:lvl w:ilvl="8">
      <w:numFmt w:val="bullet"/>
      <w:lvlText w:val="•"/>
      <w:lvlJc w:val="left"/>
      <w:pPr>
        <w:ind w:left="8188" w:hanging="220"/>
      </w:pPr>
      <w:rPr>
        <w:rFonts w:hint="default"/>
        <w:lang w:val="zh-CN" w:eastAsia="zh-CN" w:bidi="zh-CN"/>
      </w:rPr>
    </w:lvl>
  </w:abstractNum>
  <w:abstractNum w:abstractNumId="3">
    <w:nsid w:val="0053208E"/>
    <w:multiLevelType w:val="multilevel"/>
    <w:tmpl w:val="0053208E"/>
    <w:lvl w:ilvl="0">
      <w:start w:val="1"/>
      <w:numFmt w:val="decimal"/>
      <w:lvlText w:val="%1."/>
      <w:lvlJc w:val="left"/>
      <w:pPr>
        <w:ind w:left="347" w:hanging="239"/>
        <w:jc w:val="left"/>
      </w:pPr>
      <w:rPr>
        <w:rFonts w:ascii="楷体" w:eastAsia="楷体" w:hAnsi="楷体" w:cs="楷体" w:hint="default"/>
        <w:spacing w:val="-5"/>
        <w:w w:val="100"/>
        <w:sz w:val="22"/>
        <w:szCs w:val="22"/>
        <w:lang w:val="zh-CN" w:eastAsia="zh-CN" w:bidi="zh-CN"/>
      </w:rPr>
    </w:lvl>
    <w:lvl w:ilvl="1">
      <w:numFmt w:val="bullet"/>
      <w:lvlText w:val="•"/>
      <w:lvlJc w:val="left"/>
      <w:pPr>
        <w:ind w:left="1213" w:hanging="239"/>
      </w:pPr>
      <w:rPr>
        <w:rFonts w:hint="default"/>
        <w:lang w:val="zh-CN" w:eastAsia="zh-CN" w:bidi="zh-CN"/>
      </w:rPr>
    </w:lvl>
    <w:lvl w:ilvl="2">
      <w:numFmt w:val="bullet"/>
      <w:lvlText w:val="•"/>
      <w:lvlJc w:val="left"/>
      <w:pPr>
        <w:ind w:left="2087" w:hanging="239"/>
      </w:pPr>
      <w:rPr>
        <w:rFonts w:hint="default"/>
        <w:lang w:val="zh-CN" w:eastAsia="zh-CN" w:bidi="zh-CN"/>
      </w:rPr>
    </w:lvl>
    <w:lvl w:ilvl="3">
      <w:numFmt w:val="bullet"/>
      <w:lvlText w:val="•"/>
      <w:lvlJc w:val="left"/>
      <w:pPr>
        <w:ind w:left="2960" w:hanging="239"/>
      </w:pPr>
      <w:rPr>
        <w:rFonts w:hint="default"/>
        <w:lang w:val="zh-CN" w:eastAsia="zh-CN" w:bidi="zh-CN"/>
      </w:rPr>
    </w:lvl>
    <w:lvl w:ilvl="4">
      <w:numFmt w:val="bullet"/>
      <w:lvlText w:val="•"/>
      <w:lvlJc w:val="left"/>
      <w:pPr>
        <w:ind w:left="3834" w:hanging="239"/>
      </w:pPr>
      <w:rPr>
        <w:rFonts w:hint="default"/>
        <w:lang w:val="zh-CN" w:eastAsia="zh-CN" w:bidi="zh-CN"/>
      </w:rPr>
    </w:lvl>
    <w:lvl w:ilvl="5">
      <w:numFmt w:val="bullet"/>
      <w:lvlText w:val="•"/>
      <w:lvlJc w:val="left"/>
      <w:pPr>
        <w:ind w:left="4707" w:hanging="239"/>
      </w:pPr>
      <w:rPr>
        <w:rFonts w:hint="default"/>
        <w:lang w:val="zh-CN" w:eastAsia="zh-CN" w:bidi="zh-CN"/>
      </w:rPr>
    </w:lvl>
    <w:lvl w:ilvl="6">
      <w:numFmt w:val="bullet"/>
      <w:lvlText w:val="•"/>
      <w:lvlJc w:val="left"/>
      <w:pPr>
        <w:ind w:left="5581" w:hanging="239"/>
      </w:pPr>
      <w:rPr>
        <w:rFonts w:hint="default"/>
        <w:lang w:val="zh-CN" w:eastAsia="zh-CN" w:bidi="zh-CN"/>
      </w:rPr>
    </w:lvl>
    <w:lvl w:ilvl="7">
      <w:numFmt w:val="bullet"/>
      <w:lvlText w:val="•"/>
      <w:lvlJc w:val="left"/>
      <w:pPr>
        <w:ind w:left="6454" w:hanging="239"/>
      </w:pPr>
      <w:rPr>
        <w:rFonts w:hint="default"/>
        <w:lang w:val="zh-CN" w:eastAsia="zh-CN" w:bidi="zh-CN"/>
      </w:rPr>
    </w:lvl>
    <w:lvl w:ilvl="8">
      <w:numFmt w:val="bullet"/>
      <w:lvlText w:val="•"/>
      <w:lvlJc w:val="left"/>
      <w:pPr>
        <w:ind w:left="7328" w:hanging="239"/>
      </w:pPr>
      <w:rPr>
        <w:rFonts w:hint="default"/>
        <w:lang w:val="zh-CN" w:eastAsia="zh-CN" w:bidi="zh-CN"/>
      </w:rPr>
    </w:lvl>
  </w:abstractNum>
  <w:abstractNum w:abstractNumId="4">
    <w:nsid w:val="03D62ECE"/>
    <w:multiLevelType w:val="multilevel"/>
    <w:tmpl w:val="03D62ECE"/>
    <w:lvl w:ilvl="0">
      <w:numFmt w:val="bullet"/>
      <w:lvlText w:val="•"/>
      <w:lvlJc w:val="left"/>
      <w:pPr>
        <w:ind w:left="3595" w:hanging="180"/>
      </w:pPr>
      <w:rPr>
        <w:rFonts w:ascii="Arial" w:eastAsia="Arial" w:hAnsi="Arial" w:cs="Arial" w:hint="default"/>
        <w:w w:val="99"/>
        <w:sz w:val="21"/>
        <w:szCs w:val="21"/>
        <w:lang w:val="zh-CN" w:eastAsia="zh-CN" w:bidi="zh-CN"/>
      </w:rPr>
    </w:lvl>
    <w:lvl w:ilvl="1">
      <w:numFmt w:val="bullet"/>
      <w:lvlText w:val="•"/>
      <w:lvlJc w:val="left"/>
      <w:pPr>
        <w:ind w:left="4443" w:hanging="180"/>
      </w:pPr>
      <w:rPr>
        <w:rFonts w:hint="default"/>
        <w:lang w:val="zh-CN" w:eastAsia="zh-CN" w:bidi="zh-CN"/>
      </w:rPr>
    </w:lvl>
    <w:lvl w:ilvl="2">
      <w:numFmt w:val="bullet"/>
      <w:lvlText w:val="•"/>
      <w:lvlJc w:val="left"/>
      <w:pPr>
        <w:ind w:left="5287" w:hanging="180"/>
      </w:pPr>
      <w:rPr>
        <w:rFonts w:hint="default"/>
        <w:lang w:val="zh-CN" w:eastAsia="zh-CN" w:bidi="zh-CN"/>
      </w:rPr>
    </w:lvl>
    <w:lvl w:ilvl="3">
      <w:numFmt w:val="bullet"/>
      <w:lvlText w:val="•"/>
      <w:lvlJc w:val="left"/>
      <w:pPr>
        <w:ind w:left="6130" w:hanging="180"/>
      </w:pPr>
      <w:rPr>
        <w:rFonts w:hint="default"/>
        <w:lang w:val="zh-CN" w:eastAsia="zh-CN" w:bidi="zh-CN"/>
      </w:rPr>
    </w:lvl>
    <w:lvl w:ilvl="4">
      <w:numFmt w:val="bullet"/>
      <w:lvlText w:val="•"/>
      <w:lvlJc w:val="left"/>
      <w:pPr>
        <w:ind w:left="6974" w:hanging="180"/>
      </w:pPr>
      <w:rPr>
        <w:rFonts w:hint="default"/>
        <w:lang w:val="zh-CN" w:eastAsia="zh-CN" w:bidi="zh-CN"/>
      </w:rPr>
    </w:lvl>
    <w:lvl w:ilvl="5">
      <w:numFmt w:val="bullet"/>
      <w:lvlText w:val="•"/>
      <w:lvlJc w:val="left"/>
      <w:pPr>
        <w:ind w:left="7817" w:hanging="180"/>
      </w:pPr>
      <w:rPr>
        <w:rFonts w:hint="default"/>
        <w:lang w:val="zh-CN" w:eastAsia="zh-CN" w:bidi="zh-CN"/>
      </w:rPr>
    </w:lvl>
    <w:lvl w:ilvl="6">
      <w:numFmt w:val="bullet"/>
      <w:lvlText w:val="•"/>
      <w:lvlJc w:val="left"/>
      <w:pPr>
        <w:ind w:left="8661" w:hanging="180"/>
      </w:pPr>
      <w:rPr>
        <w:rFonts w:hint="default"/>
        <w:lang w:val="zh-CN" w:eastAsia="zh-CN" w:bidi="zh-CN"/>
      </w:rPr>
    </w:lvl>
    <w:lvl w:ilvl="7">
      <w:numFmt w:val="bullet"/>
      <w:lvlText w:val="•"/>
      <w:lvlJc w:val="left"/>
      <w:pPr>
        <w:ind w:left="9504" w:hanging="180"/>
      </w:pPr>
      <w:rPr>
        <w:rFonts w:hint="default"/>
        <w:lang w:val="zh-CN" w:eastAsia="zh-CN" w:bidi="zh-CN"/>
      </w:rPr>
    </w:lvl>
    <w:lvl w:ilvl="8">
      <w:numFmt w:val="bullet"/>
      <w:lvlText w:val="•"/>
      <w:lvlJc w:val="left"/>
      <w:pPr>
        <w:ind w:left="10348" w:hanging="180"/>
      </w:pPr>
      <w:rPr>
        <w:rFonts w:hint="default"/>
        <w:lang w:val="zh-CN" w:eastAsia="zh-CN" w:bidi="zh-CN"/>
      </w:rPr>
    </w:lvl>
  </w:abstractNum>
  <w:abstractNum w:abstractNumId="5">
    <w:nsid w:val="2470EC97"/>
    <w:multiLevelType w:val="multilevel"/>
    <w:tmpl w:val="2470EC97"/>
    <w:lvl w:ilvl="0">
      <w:start w:val="1"/>
      <w:numFmt w:val="decimal"/>
      <w:lvlText w:val="%1."/>
      <w:lvlJc w:val="left"/>
      <w:pPr>
        <w:ind w:left="317" w:hanging="222"/>
        <w:jc w:val="left"/>
      </w:pPr>
      <w:rPr>
        <w:rFonts w:ascii="楷体" w:eastAsia="楷体" w:hAnsi="楷体" w:cs="楷体" w:hint="default"/>
        <w:spacing w:val="-1"/>
        <w:w w:val="100"/>
        <w:sz w:val="20"/>
        <w:szCs w:val="20"/>
        <w:lang w:val="zh-CN" w:eastAsia="zh-CN" w:bidi="zh-CN"/>
      </w:rPr>
    </w:lvl>
    <w:lvl w:ilvl="1">
      <w:numFmt w:val="bullet"/>
      <w:lvlText w:val="•"/>
      <w:lvlJc w:val="left"/>
      <w:pPr>
        <w:ind w:left="1295" w:hanging="222"/>
      </w:pPr>
      <w:rPr>
        <w:rFonts w:hint="default"/>
        <w:lang w:val="zh-CN" w:eastAsia="zh-CN" w:bidi="zh-CN"/>
      </w:rPr>
    </w:lvl>
    <w:lvl w:ilvl="2">
      <w:numFmt w:val="bullet"/>
      <w:lvlText w:val="•"/>
      <w:lvlJc w:val="left"/>
      <w:pPr>
        <w:ind w:left="2270" w:hanging="222"/>
      </w:pPr>
      <w:rPr>
        <w:rFonts w:hint="default"/>
        <w:lang w:val="zh-CN" w:eastAsia="zh-CN" w:bidi="zh-CN"/>
      </w:rPr>
    </w:lvl>
    <w:lvl w:ilvl="3">
      <w:numFmt w:val="bullet"/>
      <w:lvlText w:val="•"/>
      <w:lvlJc w:val="left"/>
      <w:pPr>
        <w:ind w:left="3245" w:hanging="222"/>
      </w:pPr>
      <w:rPr>
        <w:rFonts w:hint="default"/>
        <w:lang w:val="zh-CN" w:eastAsia="zh-CN" w:bidi="zh-CN"/>
      </w:rPr>
    </w:lvl>
    <w:lvl w:ilvl="4">
      <w:numFmt w:val="bullet"/>
      <w:lvlText w:val="•"/>
      <w:lvlJc w:val="left"/>
      <w:pPr>
        <w:ind w:left="4220" w:hanging="222"/>
      </w:pPr>
      <w:rPr>
        <w:rFonts w:hint="default"/>
        <w:lang w:val="zh-CN" w:eastAsia="zh-CN" w:bidi="zh-CN"/>
      </w:rPr>
    </w:lvl>
    <w:lvl w:ilvl="5">
      <w:numFmt w:val="bullet"/>
      <w:lvlText w:val="•"/>
      <w:lvlJc w:val="left"/>
      <w:pPr>
        <w:ind w:left="5195" w:hanging="222"/>
      </w:pPr>
      <w:rPr>
        <w:rFonts w:hint="default"/>
        <w:lang w:val="zh-CN" w:eastAsia="zh-CN" w:bidi="zh-CN"/>
      </w:rPr>
    </w:lvl>
    <w:lvl w:ilvl="6">
      <w:numFmt w:val="bullet"/>
      <w:lvlText w:val="•"/>
      <w:lvlJc w:val="left"/>
      <w:pPr>
        <w:ind w:left="6170" w:hanging="222"/>
      </w:pPr>
      <w:rPr>
        <w:rFonts w:hint="default"/>
        <w:lang w:val="zh-CN" w:eastAsia="zh-CN" w:bidi="zh-CN"/>
      </w:rPr>
    </w:lvl>
    <w:lvl w:ilvl="7">
      <w:numFmt w:val="bullet"/>
      <w:lvlText w:val="•"/>
      <w:lvlJc w:val="left"/>
      <w:pPr>
        <w:ind w:left="7145" w:hanging="222"/>
      </w:pPr>
      <w:rPr>
        <w:rFonts w:hint="default"/>
        <w:lang w:val="zh-CN" w:eastAsia="zh-CN" w:bidi="zh-CN"/>
      </w:rPr>
    </w:lvl>
    <w:lvl w:ilvl="8">
      <w:numFmt w:val="bullet"/>
      <w:lvlText w:val="•"/>
      <w:lvlJc w:val="left"/>
      <w:pPr>
        <w:ind w:left="8120" w:hanging="222"/>
      </w:pPr>
      <w:rPr>
        <w:rFonts w:hint="default"/>
        <w:lang w:val="zh-CN" w:eastAsia="zh-CN" w:bidi="zh-CN"/>
      </w:rPr>
    </w:lvl>
  </w:abstractNum>
  <w:abstractNum w:abstractNumId="6">
    <w:nsid w:val="25B654F3"/>
    <w:multiLevelType w:val="multilevel"/>
    <w:tmpl w:val="25B654F3"/>
    <w:lvl w:ilvl="0">
      <w:numFmt w:val="bullet"/>
      <w:lvlText w:val="•"/>
      <w:lvlJc w:val="left"/>
      <w:pPr>
        <w:ind w:left="405" w:hanging="180"/>
      </w:pPr>
      <w:rPr>
        <w:rFonts w:hint="default"/>
        <w:w w:val="99"/>
        <w:lang w:val="zh-CN" w:eastAsia="zh-CN" w:bidi="zh-CN"/>
      </w:rPr>
    </w:lvl>
    <w:lvl w:ilvl="1">
      <w:numFmt w:val="bullet"/>
      <w:lvlText w:val="•"/>
      <w:lvlJc w:val="left"/>
      <w:pPr>
        <w:ind w:left="573" w:hanging="128"/>
      </w:pPr>
      <w:rPr>
        <w:rFonts w:ascii="Arial" w:eastAsia="Arial" w:hAnsi="Arial" w:cs="Arial" w:hint="default"/>
        <w:color w:val="006FC0"/>
        <w:w w:val="100"/>
        <w:sz w:val="22"/>
        <w:szCs w:val="22"/>
        <w:lang w:val="zh-CN" w:eastAsia="zh-CN" w:bidi="zh-CN"/>
      </w:rPr>
    </w:lvl>
    <w:lvl w:ilvl="2">
      <w:numFmt w:val="bullet"/>
      <w:lvlText w:val="•"/>
      <w:lvlJc w:val="left"/>
      <w:pPr>
        <w:ind w:left="898" w:hanging="128"/>
      </w:pPr>
      <w:rPr>
        <w:rFonts w:hint="default"/>
        <w:lang w:val="zh-CN" w:eastAsia="zh-CN" w:bidi="zh-CN"/>
      </w:rPr>
    </w:lvl>
    <w:lvl w:ilvl="3">
      <w:numFmt w:val="bullet"/>
      <w:lvlText w:val="•"/>
      <w:lvlJc w:val="left"/>
      <w:pPr>
        <w:ind w:left="1217" w:hanging="128"/>
      </w:pPr>
      <w:rPr>
        <w:rFonts w:hint="default"/>
        <w:lang w:val="zh-CN" w:eastAsia="zh-CN" w:bidi="zh-CN"/>
      </w:rPr>
    </w:lvl>
    <w:lvl w:ilvl="4">
      <w:numFmt w:val="bullet"/>
      <w:lvlText w:val="•"/>
      <w:lvlJc w:val="left"/>
      <w:pPr>
        <w:ind w:left="1536" w:hanging="128"/>
      </w:pPr>
      <w:rPr>
        <w:rFonts w:hint="default"/>
        <w:lang w:val="zh-CN" w:eastAsia="zh-CN" w:bidi="zh-CN"/>
      </w:rPr>
    </w:lvl>
    <w:lvl w:ilvl="5">
      <w:numFmt w:val="bullet"/>
      <w:lvlText w:val="•"/>
      <w:lvlJc w:val="left"/>
      <w:pPr>
        <w:ind w:left="1855" w:hanging="128"/>
      </w:pPr>
      <w:rPr>
        <w:rFonts w:hint="default"/>
        <w:lang w:val="zh-CN" w:eastAsia="zh-CN" w:bidi="zh-CN"/>
      </w:rPr>
    </w:lvl>
    <w:lvl w:ilvl="6">
      <w:numFmt w:val="bullet"/>
      <w:lvlText w:val="•"/>
      <w:lvlJc w:val="left"/>
      <w:pPr>
        <w:ind w:left="2174" w:hanging="128"/>
      </w:pPr>
      <w:rPr>
        <w:rFonts w:hint="default"/>
        <w:lang w:val="zh-CN" w:eastAsia="zh-CN" w:bidi="zh-CN"/>
      </w:rPr>
    </w:lvl>
    <w:lvl w:ilvl="7">
      <w:numFmt w:val="bullet"/>
      <w:lvlText w:val="•"/>
      <w:lvlJc w:val="left"/>
      <w:pPr>
        <w:ind w:left="2493" w:hanging="128"/>
      </w:pPr>
      <w:rPr>
        <w:rFonts w:hint="default"/>
        <w:lang w:val="zh-CN" w:eastAsia="zh-CN" w:bidi="zh-CN"/>
      </w:rPr>
    </w:lvl>
    <w:lvl w:ilvl="8">
      <w:numFmt w:val="bullet"/>
      <w:lvlText w:val="•"/>
      <w:lvlJc w:val="left"/>
      <w:pPr>
        <w:ind w:left="2812" w:hanging="128"/>
      </w:pPr>
      <w:rPr>
        <w:rFonts w:hint="default"/>
        <w:lang w:val="zh-CN" w:eastAsia="zh-CN" w:bidi="zh-CN"/>
      </w:rPr>
    </w:lvl>
  </w:abstractNum>
  <w:abstractNum w:abstractNumId="7">
    <w:nsid w:val="599BD8B2"/>
    <w:multiLevelType w:val="singleLevel"/>
    <w:tmpl w:val="599BD8B2"/>
    <w:lvl w:ilvl="0">
      <w:start w:val="1"/>
      <w:numFmt w:val="decimal"/>
      <w:suff w:val="nothing"/>
      <w:lvlText w:val="%1．"/>
      <w:lvlJc w:val="left"/>
    </w:lvl>
  </w:abstractNum>
  <w:abstractNum w:abstractNumId="8">
    <w:nsid w:val="59ADCABA"/>
    <w:multiLevelType w:val="multilevel"/>
    <w:tmpl w:val="59ADCABA"/>
    <w:lvl w:ilvl="0">
      <w:start w:val="1"/>
      <w:numFmt w:val="decimal"/>
      <w:lvlText w:val="%1."/>
      <w:lvlJc w:val="left"/>
      <w:pPr>
        <w:ind w:left="106" w:hanging="239"/>
        <w:jc w:val="left"/>
      </w:pPr>
      <w:rPr>
        <w:rFonts w:ascii="楷体" w:eastAsia="楷体" w:hAnsi="楷体" w:cs="楷体" w:hint="default"/>
        <w:spacing w:val="-3"/>
        <w:w w:val="100"/>
        <w:sz w:val="22"/>
        <w:szCs w:val="22"/>
        <w:lang w:val="zh-CN" w:eastAsia="zh-CN" w:bidi="zh-CN"/>
      </w:rPr>
    </w:lvl>
    <w:lvl w:ilvl="1">
      <w:numFmt w:val="bullet"/>
      <w:lvlText w:val="•"/>
      <w:lvlJc w:val="left"/>
      <w:pPr>
        <w:ind w:left="997" w:hanging="239"/>
      </w:pPr>
      <w:rPr>
        <w:rFonts w:hint="default"/>
        <w:lang w:val="zh-CN" w:eastAsia="zh-CN" w:bidi="zh-CN"/>
      </w:rPr>
    </w:lvl>
    <w:lvl w:ilvl="2">
      <w:numFmt w:val="bullet"/>
      <w:lvlText w:val="•"/>
      <w:lvlJc w:val="left"/>
      <w:pPr>
        <w:ind w:left="1894" w:hanging="239"/>
      </w:pPr>
      <w:rPr>
        <w:rFonts w:hint="default"/>
        <w:lang w:val="zh-CN" w:eastAsia="zh-CN" w:bidi="zh-CN"/>
      </w:rPr>
    </w:lvl>
    <w:lvl w:ilvl="3">
      <w:numFmt w:val="bullet"/>
      <w:lvlText w:val="•"/>
      <w:lvlJc w:val="left"/>
      <w:pPr>
        <w:ind w:left="2791" w:hanging="239"/>
      </w:pPr>
      <w:rPr>
        <w:rFonts w:hint="default"/>
        <w:lang w:val="zh-CN" w:eastAsia="zh-CN" w:bidi="zh-CN"/>
      </w:rPr>
    </w:lvl>
    <w:lvl w:ilvl="4">
      <w:numFmt w:val="bullet"/>
      <w:lvlText w:val="•"/>
      <w:lvlJc w:val="left"/>
      <w:pPr>
        <w:ind w:left="3689" w:hanging="239"/>
      </w:pPr>
      <w:rPr>
        <w:rFonts w:hint="default"/>
        <w:lang w:val="zh-CN" w:eastAsia="zh-CN" w:bidi="zh-CN"/>
      </w:rPr>
    </w:lvl>
    <w:lvl w:ilvl="5">
      <w:numFmt w:val="bullet"/>
      <w:lvlText w:val="•"/>
      <w:lvlJc w:val="left"/>
      <w:pPr>
        <w:ind w:left="4586" w:hanging="239"/>
      </w:pPr>
      <w:rPr>
        <w:rFonts w:hint="default"/>
        <w:lang w:val="zh-CN" w:eastAsia="zh-CN" w:bidi="zh-CN"/>
      </w:rPr>
    </w:lvl>
    <w:lvl w:ilvl="6">
      <w:numFmt w:val="bullet"/>
      <w:lvlText w:val="•"/>
      <w:lvlJc w:val="left"/>
      <w:pPr>
        <w:ind w:left="5483" w:hanging="239"/>
      </w:pPr>
      <w:rPr>
        <w:rFonts w:hint="default"/>
        <w:lang w:val="zh-CN" w:eastAsia="zh-CN" w:bidi="zh-CN"/>
      </w:rPr>
    </w:lvl>
    <w:lvl w:ilvl="7">
      <w:numFmt w:val="bullet"/>
      <w:lvlText w:val="•"/>
      <w:lvlJc w:val="left"/>
      <w:pPr>
        <w:ind w:left="6381" w:hanging="239"/>
      </w:pPr>
      <w:rPr>
        <w:rFonts w:hint="default"/>
        <w:lang w:val="zh-CN" w:eastAsia="zh-CN" w:bidi="zh-CN"/>
      </w:rPr>
    </w:lvl>
    <w:lvl w:ilvl="8">
      <w:numFmt w:val="bullet"/>
      <w:lvlText w:val="•"/>
      <w:lvlJc w:val="left"/>
      <w:pPr>
        <w:ind w:left="7278" w:hanging="239"/>
      </w:pPr>
      <w:rPr>
        <w:rFonts w:hint="default"/>
        <w:lang w:val="zh-CN" w:eastAsia="zh-CN" w:bidi="zh-CN"/>
      </w:rPr>
    </w:lvl>
  </w:abstractNum>
  <w:num w:numId="1">
    <w:abstractNumId w:val="3"/>
  </w:num>
  <w:num w:numId="2">
    <w:abstractNumId w:val="1"/>
  </w:num>
  <w:num w:numId="3">
    <w:abstractNumId w:val="8"/>
  </w:num>
  <w:num w:numId="4">
    <w:abstractNumId w:val="0"/>
  </w:num>
  <w:num w:numId="5">
    <w:abstractNumId w:val="7"/>
  </w:num>
  <w:num w:numId="6">
    <w:abstractNumId w:val="4"/>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drawingGridHorizontalSpacing w:val="110"/>
  <w:noPunctuationKerning/>
  <w:characterSpacingControl w:val="doNotCompress"/>
  <w:savePreviewPicture/>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975"/>
    <w:rsid w:val="00B4548D"/>
    <w:rsid w:val="00D02280"/>
    <w:rsid w:val="00E25975"/>
    <w:rsid w:val="029344FD"/>
    <w:rsid w:val="02C25930"/>
    <w:rsid w:val="05E80887"/>
    <w:rsid w:val="06AA3B33"/>
    <w:rsid w:val="07D80610"/>
    <w:rsid w:val="08C012E5"/>
    <w:rsid w:val="127219BE"/>
    <w:rsid w:val="133C34B8"/>
    <w:rsid w:val="13CA7CFA"/>
    <w:rsid w:val="14D56BDB"/>
    <w:rsid w:val="1D5E6C71"/>
    <w:rsid w:val="1D601BC9"/>
    <w:rsid w:val="203F062C"/>
    <w:rsid w:val="20721FF0"/>
    <w:rsid w:val="227234C1"/>
    <w:rsid w:val="24555B68"/>
    <w:rsid w:val="307434F0"/>
    <w:rsid w:val="3BB03745"/>
    <w:rsid w:val="3D8E28A5"/>
    <w:rsid w:val="42DC79C5"/>
    <w:rsid w:val="44C04ED7"/>
    <w:rsid w:val="4648415E"/>
    <w:rsid w:val="480D5135"/>
    <w:rsid w:val="487F4DC2"/>
    <w:rsid w:val="49930AA1"/>
    <w:rsid w:val="4D1C5CA5"/>
    <w:rsid w:val="57905637"/>
    <w:rsid w:val="5A69674B"/>
    <w:rsid w:val="5E70078F"/>
    <w:rsid w:val="5FDE10A7"/>
    <w:rsid w:val="603B2833"/>
    <w:rsid w:val="6D7C1FF8"/>
    <w:rsid w:val="701C03D4"/>
    <w:rsid w:val="763A23D2"/>
    <w:rsid w:val="78B90A76"/>
    <w:rsid w:val="7C9F7D84"/>
    <w:rsid w:val="7EF1124B"/>
    <w:rsid w:val="7FA27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楷体" w:eastAsia="楷体" w:hAnsi="楷体" w:cs="楷体"/>
      <w:sz w:val="22"/>
      <w:szCs w:val="22"/>
      <w:lang w:val="zh-CN" w:bidi="zh-CN"/>
    </w:rPr>
  </w:style>
  <w:style w:type="paragraph" w:styleId="1">
    <w:name w:val="heading 1"/>
    <w:basedOn w:val="a"/>
    <w:next w:val="a"/>
    <w:uiPriority w:val="1"/>
    <w:qFormat/>
    <w:pPr>
      <w:spacing w:before="38"/>
      <w:ind w:left="4427" w:right="4373"/>
      <w:jc w:val="center"/>
      <w:outlineLvl w:val="0"/>
    </w:pPr>
    <w:rPr>
      <w:rFonts w:ascii="宋体" w:eastAsia="宋体" w:hAnsi="宋体"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黑体" w:eastAsia="黑体" w:hAnsi="黑体" w:cs="黑体"/>
      <w:b/>
      <w:bCs/>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364" w:hanging="180"/>
    </w:pPr>
  </w:style>
  <w:style w:type="paragraph" w:customStyle="1" w:styleId="TableParagraph">
    <w:name w:val="Table Paragraph"/>
    <w:basedOn w:val="a"/>
    <w:uiPriority w:val="1"/>
    <w:qFormat/>
  </w:style>
  <w:style w:type="paragraph" w:styleId="a5">
    <w:name w:val="Balloon Text"/>
    <w:basedOn w:val="a"/>
    <w:link w:val="Char"/>
    <w:rsid w:val="00D02280"/>
    <w:rPr>
      <w:sz w:val="18"/>
      <w:szCs w:val="18"/>
    </w:rPr>
  </w:style>
  <w:style w:type="character" w:customStyle="1" w:styleId="Char">
    <w:name w:val="批注框文本 Char"/>
    <w:basedOn w:val="a0"/>
    <w:link w:val="a5"/>
    <w:rsid w:val="00D02280"/>
    <w:rPr>
      <w:rFonts w:ascii="楷体" w:eastAsia="楷体" w:hAnsi="楷体" w:cs="楷体"/>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楷体" w:eastAsia="楷体" w:hAnsi="楷体" w:cs="楷体"/>
      <w:sz w:val="22"/>
      <w:szCs w:val="22"/>
      <w:lang w:val="zh-CN" w:bidi="zh-CN"/>
    </w:rPr>
  </w:style>
  <w:style w:type="paragraph" w:styleId="1">
    <w:name w:val="heading 1"/>
    <w:basedOn w:val="a"/>
    <w:next w:val="a"/>
    <w:uiPriority w:val="1"/>
    <w:qFormat/>
    <w:pPr>
      <w:spacing w:before="38"/>
      <w:ind w:left="4427" w:right="4373"/>
      <w:jc w:val="center"/>
      <w:outlineLvl w:val="0"/>
    </w:pPr>
    <w:rPr>
      <w:rFonts w:ascii="宋体" w:eastAsia="宋体" w:hAnsi="宋体"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黑体" w:eastAsia="黑体" w:hAnsi="黑体" w:cs="黑体"/>
      <w:b/>
      <w:bCs/>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364" w:hanging="180"/>
    </w:pPr>
  </w:style>
  <w:style w:type="paragraph" w:customStyle="1" w:styleId="TableParagraph">
    <w:name w:val="Table Paragraph"/>
    <w:basedOn w:val="a"/>
    <w:uiPriority w:val="1"/>
    <w:qFormat/>
  </w:style>
  <w:style w:type="paragraph" w:styleId="a5">
    <w:name w:val="Balloon Text"/>
    <w:basedOn w:val="a"/>
    <w:link w:val="Char"/>
    <w:rsid w:val="00D02280"/>
    <w:rPr>
      <w:sz w:val="18"/>
      <w:szCs w:val="18"/>
    </w:rPr>
  </w:style>
  <w:style w:type="character" w:customStyle="1" w:styleId="Char">
    <w:name w:val="批注框文本 Char"/>
    <w:basedOn w:val="a0"/>
    <w:link w:val="a5"/>
    <w:rsid w:val="00D02280"/>
    <w:rPr>
      <w:rFonts w:ascii="楷体" w:eastAsia="楷体" w:hAnsi="楷体" w:cs="楷体"/>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60.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4.jpeg"/><Relationship Id="rId42"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50.png"/><Relationship Id="rId33" Type="http://schemas.openxmlformats.org/officeDocument/2006/relationships/image" Target="media/image130.png"/><Relationship Id="rId38" Type="http://schemas.openxmlformats.org/officeDocument/2006/relationships/image" Target="media/image17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90.jpeg"/><Relationship Id="rId41" Type="http://schemas.openxmlformats.org/officeDocument/2006/relationships/image" Target="media/image19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ike.baidu.com/item/%E6%8A%BD%E8%B1%A1%E6%80%9D%E7%BB%B4/2372972" TargetMode="External"/><Relationship Id="rId24" Type="http://schemas.openxmlformats.org/officeDocument/2006/relationships/image" Target="media/image40.png"/><Relationship Id="rId32" Type="http://schemas.openxmlformats.org/officeDocument/2006/relationships/image" Target="media/image120.png"/><Relationship Id="rId37" Type="http://schemas.openxmlformats.org/officeDocument/2006/relationships/image" Target="media/image17.jpeg"/><Relationship Id="rId40"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30.png"/><Relationship Id="rId28" Type="http://schemas.openxmlformats.org/officeDocument/2006/relationships/image" Target="media/image80.png"/><Relationship Id="rId36" Type="http://schemas.openxmlformats.org/officeDocument/2006/relationships/image" Target="media/image16.jpeg"/><Relationship Id="rId10" Type="http://schemas.openxmlformats.org/officeDocument/2006/relationships/image" Target="media/image20.jpeg"/><Relationship Id="rId19" Type="http://schemas.openxmlformats.org/officeDocument/2006/relationships/image" Target="media/image10.jpeg"/><Relationship Id="rId31" Type="http://schemas.openxmlformats.org/officeDocument/2006/relationships/image" Target="media/image11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70.png"/><Relationship Id="rId30" Type="http://schemas.openxmlformats.org/officeDocument/2006/relationships/image" Target="media/image100.jpeg"/><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799</Words>
  <Characters>4559</Characters>
  <Application>Microsoft Office Word</Application>
  <DocSecurity>0</DocSecurity>
  <Lines>37</Lines>
  <Paragraphs>10</Paragraphs>
  <ScaleCrop>false</ScaleCrop>
  <Company/>
  <LinksUpToDate>false</LinksUpToDate>
  <CharactersWithSpaces>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xb21cn</cp:lastModifiedBy>
  <cp:revision>2</cp:revision>
  <dcterms:created xsi:type="dcterms:W3CDTF">2021-10-20T02:19:00Z</dcterms:created>
  <dcterms:modified xsi:type="dcterms:W3CDTF">2021-10-20T02:19:00Z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2018-09-09T00:00:00Z</vt:filetime>
  </property>
  <property fmtid="{D5CDD505-2E9C-101B-9397-08002B2CF9AE}" pid="3" name="Creator">
    <vt:lpwstr>WPS 文字</vt:lpwstr>
  </property>
  <property fmtid="{D5CDD505-2E9C-101B-9397-08002B2CF9AE}" pid="4" name="LastSaved">
    <vt:filetime>2018-10-25T00:00:00Z</vt:filetime>
  </property>
  <property fmtid="{D5CDD505-2E9C-101B-9397-08002B2CF9AE}" pid="5" name="KSORubyTemplateID" linkTarget="0">
    <vt:lpwstr>6</vt:lpwstr>
  </property>
  <property fmtid="{D5CDD505-2E9C-101B-9397-08002B2CF9AE}" pid="6" name="KSOProductBuildVer">
    <vt:lpwstr>2052-10.1.0.7469</vt:lpwstr>
  </property>
</Properties>
</file>